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3D5" w:rsidRDefault="00AA33D5" w:rsidP="00AA33D5">
      <w:pPr>
        <w:rPr>
          <w:rFonts w:ascii="Cambria" w:hAnsi="Cambria" w:cs="Calibri"/>
          <w:b/>
          <w:sz w:val="40"/>
          <w:szCs w:val="32"/>
          <w:lang w:val="es-ES_tradnl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2336" behindDoc="0" locked="0" layoutInCell="1" allowOverlap="1" wp14:anchorId="0632985B" wp14:editId="5E0B94C0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362075" cy="1009650"/>
            <wp:effectExtent l="0" t="0" r="9525" b="0"/>
            <wp:wrapSquare wrapText="bothSides"/>
            <wp:docPr id="28" name="Afbeelding 28" descr="NAC1606Logo_cmyk_blok_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0" descr="NAC1606Logo_cmyk_blok_H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8" t="20660" r="11571" b="21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Calibri"/>
          <w:b/>
          <w:sz w:val="40"/>
          <w:szCs w:val="32"/>
          <w:lang w:val="es-ES_tradnl"/>
        </w:rPr>
        <w:t>NATIONAAL AGRARISCH CENTRUM vzw</w:t>
      </w:r>
    </w:p>
    <w:p w:rsidR="00AA33D5" w:rsidRDefault="00AA33D5" w:rsidP="00AA33D5">
      <w:pPr>
        <w:rPr>
          <w:rFonts w:ascii="Cambria" w:hAnsi="Cambria" w:cs="Calibri"/>
          <w:b/>
          <w:sz w:val="28"/>
          <w:szCs w:val="22"/>
          <w:lang w:val="es-ES_tradnl"/>
        </w:rPr>
      </w:pPr>
      <w:r>
        <w:rPr>
          <w:rFonts w:ascii="Cambria" w:hAnsi="Cambria" w:cs="Calibri"/>
          <w:b/>
          <w:sz w:val="28"/>
          <w:szCs w:val="22"/>
          <w:lang w:val="es-ES_tradnl"/>
        </w:rPr>
        <w:t xml:space="preserve">Centrale dienst – Industrieweg 53 - 8800 Beveren-Roeselare </w:t>
      </w:r>
    </w:p>
    <w:p w:rsidR="00AA33D5" w:rsidRDefault="00AA33D5" w:rsidP="00AA33D5">
      <w:pPr>
        <w:rPr>
          <w:rFonts w:ascii="Cambria" w:hAnsi="Cambria" w:cs="Calibri"/>
          <w:b/>
          <w:sz w:val="28"/>
          <w:szCs w:val="22"/>
          <w:lang w:val="es-ES_tradnl"/>
        </w:rPr>
      </w:pPr>
      <w:r>
        <w:rPr>
          <w:rFonts w:ascii="Cambria" w:hAnsi="Cambria" w:cs="Calibri"/>
          <w:b/>
          <w:sz w:val="28"/>
          <w:szCs w:val="22"/>
          <w:lang w:val="es-ES_tradnl"/>
        </w:rPr>
        <w:t>Tel: 051/26 08 37 - Fax: 051/24 25 39</w:t>
      </w:r>
    </w:p>
    <w:p w:rsidR="00AA33D5" w:rsidRDefault="00AA33D5" w:rsidP="00AA33D5">
      <w:pPr>
        <w:tabs>
          <w:tab w:val="left" w:pos="1276"/>
        </w:tabs>
        <w:rPr>
          <w:rFonts w:ascii="Cambria" w:hAnsi="Cambria" w:cs="Calibri"/>
          <w:b/>
          <w:sz w:val="28"/>
          <w:szCs w:val="22"/>
          <w:lang w:val="es-ES_tradnl"/>
        </w:rPr>
      </w:pPr>
      <w:r w:rsidRPr="00CB5BE3">
        <w:rPr>
          <w:rFonts w:ascii="Cambria" w:hAnsi="Cambria" w:cs="Calibri"/>
          <w:b/>
          <w:sz w:val="28"/>
          <w:szCs w:val="22"/>
          <w:lang w:val="en-US"/>
        </w:rPr>
        <w:t xml:space="preserve">www.nacvzw.be - info@nacvzw.be - </w:t>
      </w:r>
      <w:r>
        <w:rPr>
          <w:rFonts w:ascii="Cambria" w:hAnsi="Cambria" w:cs="Calibri"/>
          <w:b/>
          <w:sz w:val="28"/>
          <w:szCs w:val="22"/>
          <w:lang w:val="es-ES_tradnl"/>
        </w:rPr>
        <w:t>G. Clarebout: 0475/78 45 94</w:t>
      </w:r>
    </w:p>
    <w:p w:rsidR="00AA33D5" w:rsidRDefault="00AA33D5" w:rsidP="00AA33D5">
      <w:pPr>
        <w:tabs>
          <w:tab w:val="left" w:pos="1276"/>
        </w:tabs>
        <w:rPr>
          <w:b/>
          <w:szCs w:val="22"/>
          <w:lang w:val="es-ES_tradnl"/>
        </w:rPr>
      </w:pPr>
      <w:r>
        <w:rPr>
          <w:rFonts w:ascii="Cambria" w:hAnsi="Cambria" w:cs="Calibri"/>
          <w:noProof/>
          <w:lang w:val="nl-BE" w:eastAsia="nl-BE"/>
        </w:rPr>
        <w:drawing>
          <wp:inline distT="0" distB="0" distL="0" distR="0" wp14:anchorId="7D5684B4" wp14:editId="7B2DF05D">
            <wp:extent cx="5133975" cy="66675"/>
            <wp:effectExtent l="0" t="0" r="9525" b="952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85" r="67371" b="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3D5" w:rsidRPr="00060E60" w:rsidRDefault="00AA33D5" w:rsidP="00AA33D5">
      <w:pPr>
        <w:jc w:val="right"/>
        <w:rPr>
          <w:color w:val="000000"/>
          <w:lang w:val="nl-BE"/>
        </w:rPr>
      </w:pPr>
    </w:p>
    <w:p w:rsidR="00AA33D5" w:rsidRPr="00060E60" w:rsidRDefault="00AA33D5" w:rsidP="00AA33D5">
      <w:pPr>
        <w:rPr>
          <w:color w:val="000000"/>
          <w:sz w:val="22"/>
          <w:lang w:val="nl-BE"/>
        </w:rPr>
      </w:pPr>
    </w:p>
    <w:p w:rsidR="00AA33D5" w:rsidRPr="003B2F3E" w:rsidRDefault="00AA33D5" w:rsidP="00AA33D5">
      <w:pPr>
        <w:jc w:val="left"/>
        <w:rPr>
          <w:i/>
          <w:color w:val="000000"/>
          <w:szCs w:val="24"/>
        </w:rPr>
      </w:pPr>
      <w:r w:rsidRPr="003B2F3E">
        <w:rPr>
          <w:i/>
          <w:color w:val="000000"/>
          <w:szCs w:val="24"/>
        </w:rPr>
        <w:t>Betreft: “</w:t>
      </w:r>
      <w:r w:rsidRPr="003B2F3E">
        <w:rPr>
          <w:bCs/>
          <w:i/>
          <w:color w:val="000000"/>
          <w:szCs w:val="24"/>
        </w:rPr>
        <w:t xml:space="preserve">Starterscursus type </w:t>
      </w:r>
      <w:r w:rsidR="00BE53D8">
        <w:rPr>
          <w:bCs/>
          <w:i/>
          <w:color w:val="000000"/>
          <w:szCs w:val="24"/>
        </w:rPr>
        <w:t xml:space="preserve">C: P3: Professionele verkoop/voorlichting </w:t>
      </w:r>
      <w:proofErr w:type="spellStart"/>
      <w:r>
        <w:rPr>
          <w:bCs/>
          <w:i/>
          <w:color w:val="000000"/>
          <w:szCs w:val="24"/>
        </w:rPr>
        <w:t>gbm</w:t>
      </w:r>
      <w:proofErr w:type="spellEnd"/>
      <w:r>
        <w:rPr>
          <w:i/>
          <w:color w:val="000000"/>
          <w:szCs w:val="24"/>
        </w:rPr>
        <w:t xml:space="preserve">” te </w:t>
      </w:r>
      <w:r w:rsidR="00B3180F">
        <w:rPr>
          <w:i/>
          <w:color w:val="000000"/>
          <w:szCs w:val="24"/>
        </w:rPr>
        <w:t>Geel</w:t>
      </w:r>
    </w:p>
    <w:p w:rsidR="00AA33D5" w:rsidRDefault="00AA33D5" w:rsidP="00AA33D5">
      <w:pPr>
        <w:rPr>
          <w:color w:val="000000"/>
          <w:szCs w:val="24"/>
        </w:rPr>
      </w:pPr>
    </w:p>
    <w:p w:rsidR="00AA33D5" w:rsidRDefault="00AA33D5" w:rsidP="00AA33D5">
      <w:pPr>
        <w:rPr>
          <w:color w:val="000000"/>
          <w:szCs w:val="24"/>
        </w:rPr>
      </w:pPr>
      <w:r>
        <w:rPr>
          <w:color w:val="000000"/>
          <w:szCs w:val="24"/>
        </w:rPr>
        <w:t>Beste,</w:t>
      </w:r>
    </w:p>
    <w:p w:rsidR="00AA33D5" w:rsidRDefault="00AA33D5" w:rsidP="00AA33D5">
      <w:pPr>
        <w:pStyle w:val="Voettekst"/>
        <w:tabs>
          <w:tab w:val="clear" w:pos="4536"/>
          <w:tab w:val="left" w:pos="5103"/>
        </w:tabs>
        <w:rPr>
          <w:color w:val="000000"/>
          <w:szCs w:val="24"/>
        </w:rPr>
      </w:pPr>
    </w:p>
    <w:p w:rsidR="00AA33D5" w:rsidRDefault="00AA33D5" w:rsidP="00AA33D5">
      <w:pPr>
        <w:rPr>
          <w:color w:val="000000"/>
          <w:szCs w:val="24"/>
        </w:rPr>
      </w:pPr>
      <w:r>
        <w:rPr>
          <w:color w:val="000000"/>
          <w:szCs w:val="24"/>
        </w:rPr>
        <w:t>Met dit schrijven melden wij U dat  binnenkort onze eerstvolgende spe</w:t>
      </w:r>
      <w:r w:rsidR="00703200">
        <w:rPr>
          <w:color w:val="000000"/>
          <w:szCs w:val="24"/>
        </w:rPr>
        <w:t xml:space="preserve">cialisatiecursus fytolicentie </w:t>
      </w:r>
      <w:r w:rsidR="00703200" w:rsidRPr="00703200">
        <w:rPr>
          <w:b/>
          <w:color w:val="000000"/>
          <w:szCs w:val="24"/>
        </w:rPr>
        <w:t>P3</w:t>
      </w:r>
      <w:r w:rsidR="00703200">
        <w:rPr>
          <w:color w:val="000000"/>
          <w:szCs w:val="24"/>
        </w:rPr>
        <w:t xml:space="preserve"> (professionele verkoop van GBM/voorlichting van GBM</w:t>
      </w:r>
      <w:r>
        <w:rPr>
          <w:color w:val="000000"/>
          <w:szCs w:val="24"/>
        </w:rPr>
        <w:t xml:space="preserve">) start te </w:t>
      </w:r>
      <w:r w:rsidR="00B3180F">
        <w:rPr>
          <w:color w:val="000000"/>
          <w:szCs w:val="24"/>
        </w:rPr>
        <w:t>Geel</w:t>
      </w:r>
      <w:r>
        <w:rPr>
          <w:color w:val="000000"/>
          <w:szCs w:val="24"/>
        </w:rPr>
        <w:t>.</w:t>
      </w:r>
    </w:p>
    <w:p w:rsidR="00AA33D5" w:rsidRDefault="00AA33D5" w:rsidP="00AA33D5">
      <w:pPr>
        <w:rPr>
          <w:color w:val="000000"/>
          <w:szCs w:val="24"/>
        </w:rPr>
      </w:pPr>
    </w:p>
    <w:p w:rsidR="00AA33D5" w:rsidRDefault="00AA33D5" w:rsidP="00AA33D5">
      <w:pPr>
        <w:rPr>
          <w:color w:val="000000"/>
          <w:szCs w:val="24"/>
        </w:rPr>
      </w:pPr>
      <w:r>
        <w:rPr>
          <w:color w:val="000000"/>
          <w:szCs w:val="24"/>
        </w:rPr>
        <w:t>Deze cursus stelt u in staat de nodige kennis omtrent gebruik van gewasbeschermingsmiddelen te verwerven:</w:t>
      </w:r>
    </w:p>
    <w:p w:rsidR="00AA33D5" w:rsidRDefault="00AA33D5" w:rsidP="00AA33D5">
      <w:pPr>
        <w:ind w:left="1080"/>
        <w:rPr>
          <w:color w:val="000000"/>
          <w:szCs w:val="24"/>
        </w:rPr>
      </w:pPr>
      <w:r>
        <w:rPr>
          <w:color w:val="000000"/>
          <w:szCs w:val="24"/>
        </w:rPr>
        <w:t>- Wetgeving</w:t>
      </w:r>
    </w:p>
    <w:p w:rsidR="00AA33D5" w:rsidRDefault="00AA33D5" w:rsidP="00AA33D5">
      <w:pPr>
        <w:ind w:left="1080"/>
        <w:rPr>
          <w:color w:val="000000"/>
          <w:szCs w:val="24"/>
        </w:rPr>
      </w:pPr>
      <w:r>
        <w:rPr>
          <w:color w:val="000000"/>
          <w:szCs w:val="24"/>
        </w:rPr>
        <w:t>- Principe geïntegreerde gewasbescherming</w:t>
      </w:r>
    </w:p>
    <w:p w:rsidR="00AA33D5" w:rsidRDefault="00AA33D5" w:rsidP="00AA33D5">
      <w:pPr>
        <w:ind w:left="1080"/>
        <w:rPr>
          <w:color w:val="000000"/>
          <w:szCs w:val="24"/>
        </w:rPr>
      </w:pPr>
      <w:r>
        <w:rPr>
          <w:color w:val="000000"/>
          <w:szCs w:val="24"/>
        </w:rPr>
        <w:t xml:space="preserve">- Kennis van ziekten en plagen </w:t>
      </w:r>
    </w:p>
    <w:p w:rsidR="00AA33D5" w:rsidRDefault="00AA33D5" w:rsidP="00AA33D5">
      <w:pPr>
        <w:ind w:left="1080"/>
        <w:rPr>
          <w:color w:val="000000"/>
          <w:szCs w:val="24"/>
        </w:rPr>
      </w:pPr>
      <w:r>
        <w:rPr>
          <w:color w:val="000000"/>
          <w:szCs w:val="24"/>
        </w:rPr>
        <w:t>- Kennis van gewasbeschermingsmiddelen</w:t>
      </w:r>
    </w:p>
    <w:p w:rsidR="00AA33D5" w:rsidRDefault="00AA33D5" w:rsidP="00AA33D5">
      <w:pPr>
        <w:ind w:left="1080"/>
        <w:rPr>
          <w:color w:val="000000"/>
          <w:szCs w:val="24"/>
        </w:rPr>
      </w:pPr>
      <w:r>
        <w:rPr>
          <w:color w:val="000000"/>
          <w:szCs w:val="24"/>
        </w:rPr>
        <w:t>- Preventie en veiligheid voor mens, dier en milieu</w:t>
      </w:r>
    </w:p>
    <w:p w:rsidR="00AA33D5" w:rsidRDefault="00AA33D5" w:rsidP="00AA33D5">
      <w:pPr>
        <w:ind w:left="1080"/>
        <w:rPr>
          <w:color w:val="000000"/>
          <w:szCs w:val="24"/>
        </w:rPr>
      </w:pPr>
      <w:r>
        <w:rPr>
          <w:color w:val="000000"/>
          <w:szCs w:val="24"/>
        </w:rPr>
        <w:t>- Praktijkvoorbeelden</w:t>
      </w:r>
    </w:p>
    <w:p w:rsidR="00AA33D5" w:rsidRDefault="00AA33D5" w:rsidP="00AA33D5">
      <w:pPr>
        <w:ind w:left="1080"/>
        <w:rPr>
          <w:color w:val="000000"/>
          <w:szCs w:val="24"/>
        </w:rPr>
      </w:pPr>
      <w:r>
        <w:rPr>
          <w:color w:val="000000"/>
          <w:szCs w:val="24"/>
        </w:rPr>
        <w:t>-…</w:t>
      </w:r>
    </w:p>
    <w:p w:rsidR="00AA33D5" w:rsidRDefault="00AA33D5" w:rsidP="00AA33D5">
      <w:pPr>
        <w:jc w:val="center"/>
        <w:rPr>
          <w:color w:val="000000"/>
          <w:szCs w:val="24"/>
        </w:rPr>
      </w:pPr>
    </w:p>
    <w:p w:rsidR="00AA33D5" w:rsidRDefault="00AA33D5" w:rsidP="00AA33D5">
      <w:pPr>
        <w:tabs>
          <w:tab w:val="clear" w:pos="5103"/>
          <w:tab w:val="left" w:pos="1418"/>
          <w:tab w:val="left" w:pos="7371"/>
        </w:tabs>
        <w:rPr>
          <w:color w:val="000000"/>
          <w:szCs w:val="24"/>
          <w:lang w:val="nl-BE"/>
        </w:rPr>
      </w:pPr>
      <w:r>
        <w:rPr>
          <w:color w:val="000000"/>
          <w:szCs w:val="24"/>
          <w:lang w:val="nl-BE"/>
        </w:rPr>
        <w:t xml:space="preserve">Het inschrijvingsgeld (inclusief cursusmap, syllabi en consumpties) voor deze specialisatiecursus bedraagt </w:t>
      </w:r>
      <w:r w:rsidR="00703200">
        <w:rPr>
          <w:b/>
          <w:color w:val="000000"/>
          <w:szCs w:val="24"/>
          <w:lang w:val="nl-BE"/>
        </w:rPr>
        <w:t>300</w:t>
      </w:r>
      <w:r w:rsidRPr="00A31071">
        <w:rPr>
          <w:b/>
          <w:color w:val="000000"/>
          <w:szCs w:val="24"/>
          <w:lang w:val="nl-BE"/>
        </w:rPr>
        <w:t xml:space="preserve"> euro</w:t>
      </w:r>
      <w:r>
        <w:rPr>
          <w:color w:val="000000"/>
          <w:szCs w:val="24"/>
          <w:lang w:val="nl-BE"/>
        </w:rPr>
        <w:t xml:space="preserve"> en dient betaald te worden tijdens de eerste lesavond. </w:t>
      </w:r>
      <w:r w:rsidR="00703200">
        <w:rPr>
          <w:color w:val="000000"/>
          <w:szCs w:val="24"/>
          <w:lang w:val="nl-BE"/>
        </w:rPr>
        <w:t>De lessen zullen doorgaan op dinsdag en donderdag en dit telkens van 18u30 tot 22u30.</w:t>
      </w:r>
    </w:p>
    <w:p w:rsidR="00AA33D5" w:rsidRDefault="00AA33D5" w:rsidP="00AA33D5">
      <w:pPr>
        <w:tabs>
          <w:tab w:val="clear" w:pos="5103"/>
          <w:tab w:val="left" w:pos="1418"/>
          <w:tab w:val="left" w:pos="7371"/>
        </w:tabs>
        <w:rPr>
          <w:color w:val="000000"/>
          <w:szCs w:val="24"/>
          <w:lang w:val="nl-BE"/>
        </w:rPr>
      </w:pPr>
    </w:p>
    <w:p w:rsidR="00AA33D5" w:rsidRDefault="00AA33D5" w:rsidP="00AA33D5">
      <w:pPr>
        <w:tabs>
          <w:tab w:val="clear" w:pos="5103"/>
          <w:tab w:val="left" w:pos="1418"/>
          <w:tab w:val="left" w:pos="7371"/>
        </w:tabs>
        <w:rPr>
          <w:color w:val="000000"/>
          <w:szCs w:val="24"/>
          <w:lang w:val="nl-BE"/>
        </w:rPr>
      </w:pPr>
      <w:r>
        <w:rPr>
          <w:color w:val="000000"/>
          <w:szCs w:val="24"/>
          <w:lang w:val="nl-BE"/>
        </w:rPr>
        <w:t xml:space="preserve">Zonder tegenbericht verwachten wij u </w:t>
      </w:r>
      <w:r w:rsidR="00EE1049">
        <w:rPr>
          <w:color w:val="FF0000"/>
          <w:sz w:val="36"/>
          <w:szCs w:val="36"/>
          <w:lang w:val="nl-BE"/>
        </w:rPr>
        <w:t xml:space="preserve">Donderdag 31 oktober 2019 </w:t>
      </w:r>
      <w:r w:rsidRPr="00174883">
        <w:rPr>
          <w:b/>
          <w:color w:val="000000"/>
          <w:szCs w:val="24"/>
          <w:lang w:val="nl-BE"/>
        </w:rPr>
        <w:t>om 18u30</w:t>
      </w:r>
      <w:r>
        <w:rPr>
          <w:color w:val="000000"/>
          <w:szCs w:val="24"/>
          <w:lang w:val="nl-BE"/>
        </w:rPr>
        <w:t xml:space="preserve"> op volgende leslocatie:</w:t>
      </w:r>
    </w:p>
    <w:p w:rsidR="00AA33D5" w:rsidRDefault="008E7162" w:rsidP="005A1384">
      <w:pPr>
        <w:pBdr>
          <w:top w:val="double" w:sz="18" w:space="0" w:color="auto"/>
          <w:left w:val="double" w:sz="18" w:space="1" w:color="auto"/>
          <w:bottom w:val="double" w:sz="18" w:space="0" w:color="auto"/>
          <w:right w:val="double" w:sz="18" w:space="1" w:color="auto"/>
        </w:pBdr>
        <w:tabs>
          <w:tab w:val="clear" w:pos="5103"/>
          <w:tab w:val="left" w:pos="284"/>
          <w:tab w:val="left" w:pos="1418"/>
          <w:tab w:val="left" w:pos="8422"/>
        </w:tabs>
        <w:jc w:val="center"/>
        <w:rPr>
          <w:rFonts w:asciiTheme="majorHAnsi" w:hAnsiTheme="majorHAnsi"/>
          <w:b/>
          <w:sz w:val="32"/>
          <w:szCs w:val="28"/>
          <w:lang w:val="nl-BE"/>
        </w:rPr>
      </w:pPr>
      <w:r>
        <w:rPr>
          <w:rFonts w:asciiTheme="majorHAnsi" w:hAnsiTheme="majorHAnsi"/>
          <w:b/>
          <w:sz w:val="32"/>
          <w:szCs w:val="28"/>
          <w:lang w:val="nl-BE"/>
        </w:rPr>
        <w:t>Proefbedrijf Pluimveehouderij</w:t>
      </w:r>
    </w:p>
    <w:p w:rsidR="005A1384" w:rsidRDefault="008E7162" w:rsidP="005A1384">
      <w:pPr>
        <w:pBdr>
          <w:top w:val="double" w:sz="18" w:space="0" w:color="auto"/>
          <w:left w:val="double" w:sz="18" w:space="1" w:color="auto"/>
          <w:bottom w:val="double" w:sz="18" w:space="0" w:color="auto"/>
          <w:right w:val="double" w:sz="18" w:space="1" w:color="auto"/>
        </w:pBdr>
        <w:tabs>
          <w:tab w:val="clear" w:pos="5103"/>
          <w:tab w:val="left" w:pos="284"/>
          <w:tab w:val="left" w:pos="1418"/>
          <w:tab w:val="left" w:pos="8422"/>
        </w:tabs>
        <w:jc w:val="center"/>
        <w:rPr>
          <w:rFonts w:asciiTheme="majorHAnsi" w:hAnsiTheme="majorHAnsi"/>
          <w:b/>
          <w:sz w:val="32"/>
          <w:szCs w:val="28"/>
          <w:lang w:val="nl-BE"/>
        </w:rPr>
      </w:pPr>
      <w:proofErr w:type="spellStart"/>
      <w:r>
        <w:rPr>
          <w:rFonts w:asciiTheme="majorHAnsi" w:hAnsiTheme="majorHAnsi"/>
          <w:b/>
          <w:sz w:val="32"/>
          <w:szCs w:val="28"/>
          <w:lang w:val="nl-BE"/>
        </w:rPr>
        <w:t>Poiel</w:t>
      </w:r>
      <w:proofErr w:type="spellEnd"/>
      <w:r>
        <w:rPr>
          <w:rFonts w:asciiTheme="majorHAnsi" w:hAnsiTheme="majorHAnsi"/>
          <w:b/>
          <w:sz w:val="32"/>
          <w:szCs w:val="28"/>
          <w:lang w:val="nl-BE"/>
        </w:rPr>
        <w:t xml:space="preserve"> 77</w:t>
      </w:r>
    </w:p>
    <w:p w:rsidR="005A1384" w:rsidRPr="0098444D" w:rsidRDefault="008E7162" w:rsidP="005A1384">
      <w:pPr>
        <w:pBdr>
          <w:top w:val="double" w:sz="18" w:space="0" w:color="auto"/>
          <w:left w:val="double" w:sz="18" w:space="1" w:color="auto"/>
          <w:bottom w:val="double" w:sz="18" w:space="0" w:color="auto"/>
          <w:right w:val="double" w:sz="18" w:space="1" w:color="auto"/>
        </w:pBdr>
        <w:tabs>
          <w:tab w:val="clear" w:pos="5103"/>
          <w:tab w:val="left" w:pos="284"/>
          <w:tab w:val="left" w:pos="1418"/>
          <w:tab w:val="left" w:pos="8422"/>
        </w:tabs>
        <w:jc w:val="center"/>
        <w:rPr>
          <w:rFonts w:asciiTheme="majorHAnsi" w:hAnsiTheme="majorHAnsi"/>
          <w:b/>
          <w:sz w:val="22"/>
          <w:szCs w:val="28"/>
          <w:lang w:val="nl-BE"/>
        </w:rPr>
      </w:pPr>
      <w:r>
        <w:rPr>
          <w:rFonts w:asciiTheme="majorHAnsi" w:hAnsiTheme="majorHAnsi"/>
          <w:b/>
          <w:sz w:val="32"/>
          <w:szCs w:val="28"/>
          <w:lang w:val="nl-BE"/>
        </w:rPr>
        <w:t>2440 Geel</w:t>
      </w:r>
    </w:p>
    <w:p w:rsidR="00AA33D5" w:rsidRDefault="00AA33D5" w:rsidP="00AA33D5">
      <w:pPr>
        <w:tabs>
          <w:tab w:val="clear" w:pos="5103"/>
          <w:tab w:val="left" w:pos="1418"/>
          <w:tab w:val="left" w:pos="7371"/>
        </w:tabs>
        <w:rPr>
          <w:color w:val="000000"/>
          <w:szCs w:val="24"/>
          <w:lang w:val="nl-BE"/>
        </w:rPr>
      </w:pPr>
    </w:p>
    <w:p w:rsidR="00AA33D5" w:rsidRDefault="00AA33D5" w:rsidP="00AA33D5">
      <w:pPr>
        <w:tabs>
          <w:tab w:val="clear" w:pos="5103"/>
          <w:tab w:val="left" w:pos="1418"/>
          <w:tab w:val="left" w:pos="7371"/>
        </w:tabs>
        <w:rPr>
          <w:color w:val="000000"/>
          <w:szCs w:val="24"/>
          <w:lang w:val="nl-BE"/>
        </w:rPr>
      </w:pPr>
    </w:p>
    <w:p w:rsidR="00AA33D5" w:rsidRPr="00F93BB5" w:rsidRDefault="00AA33D5" w:rsidP="00AA33D5">
      <w:pPr>
        <w:jc w:val="left"/>
        <w:rPr>
          <w:b/>
          <w:bCs/>
          <w:color w:val="000000"/>
          <w:sz w:val="32"/>
          <w:szCs w:val="24"/>
        </w:rPr>
      </w:pPr>
      <w:r w:rsidRPr="00F93BB5">
        <w:rPr>
          <w:b/>
          <w:bCs/>
          <w:color w:val="000000"/>
          <w:sz w:val="32"/>
          <w:szCs w:val="24"/>
        </w:rPr>
        <w:t xml:space="preserve">Gelieve bijgevoegd inschrijvingsformulier terug te sturen naar </w:t>
      </w:r>
      <w:r w:rsidR="00F93BB5" w:rsidRPr="00F93BB5">
        <w:rPr>
          <w:b/>
          <w:bCs/>
          <w:color w:val="000000"/>
          <w:sz w:val="32"/>
          <w:szCs w:val="24"/>
        </w:rPr>
        <w:t>bart@nacvzw.be</w:t>
      </w:r>
      <w:r w:rsidRPr="00F93BB5">
        <w:rPr>
          <w:b/>
          <w:bCs/>
          <w:color w:val="000000"/>
          <w:sz w:val="32"/>
          <w:szCs w:val="24"/>
        </w:rPr>
        <w:t xml:space="preserve"> ter bevestiging van uw inschrijving.</w:t>
      </w:r>
    </w:p>
    <w:p w:rsidR="00AA33D5" w:rsidRPr="00F93BB5" w:rsidRDefault="00AA33D5" w:rsidP="00AA33D5">
      <w:pPr>
        <w:jc w:val="left"/>
        <w:rPr>
          <w:b/>
          <w:bCs/>
          <w:color w:val="000000"/>
          <w:sz w:val="32"/>
          <w:szCs w:val="24"/>
        </w:rPr>
      </w:pPr>
    </w:p>
    <w:p w:rsidR="00AA33D5" w:rsidRDefault="00AA33D5" w:rsidP="00AA33D5">
      <w:pPr>
        <w:rPr>
          <w:color w:val="000000"/>
          <w:szCs w:val="24"/>
        </w:rPr>
      </w:pPr>
    </w:p>
    <w:p w:rsidR="00AA33D5" w:rsidRDefault="00174883" w:rsidP="00AA33D5">
      <w:pPr>
        <w:rPr>
          <w:color w:val="000000"/>
          <w:szCs w:val="24"/>
        </w:rPr>
      </w:pPr>
      <w:r>
        <w:rPr>
          <w:color w:val="000000"/>
          <w:szCs w:val="24"/>
        </w:rPr>
        <w:t>H</w:t>
      </w:r>
      <w:r w:rsidR="00AA33D5">
        <w:rPr>
          <w:color w:val="000000"/>
          <w:szCs w:val="24"/>
        </w:rPr>
        <w:t>opende U talrijk te mogen begroeten op onze cursus,</w:t>
      </w:r>
    </w:p>
    <w:p w:rsidR="00AA33D5" w:rsidRDefault="00AA33D5" w:rsidP="00AA33D5">
      <w:pPr>
        <w:rPr>
          <w:color w:val="000000"/>
          <w:szCs w:val="24"/>
          <w:lang w:val="nl-BE"/>
        </w:rPr>
      </w:pPr>
      <w:r>
        <w:rPr>
          <w:color w:val="000000"/>
          <w:szCs w:val="24"/>
        </w:rPr>
        <w:t>Verblijven wij inmiddels met vriendelijke groeten,</w:t>
      </w:r>
    </w:p>
    <w:p w:rsidR="00AA33D5" w:rsidRDefault="00AA33D5" w:rsidP="00AA33D5">
      <w:pPr>
        <w:rPr>
          <w:color w:val="000000"/>
          <w:szCs w:val="24"/>
        </w:rPr>
      </w:pPr>
    </w:p>
    <w:p w:rsidR="00AA33D5" w:rsidRDefault="00AA33D5" w:rsidP="00AA33D5">
      <w:pPr>
        <w:rPr>
          <w:color w:val="000000"/>
          <w:szCs w:val="24"/>
        </w:rPr>
      </w:pPr>
      <w:r>
        <w:rPr>
          <w:color w:val="000000"/>
          <w:szCs w:val="24"/>
        </w:rPr>
        <w:t>Indien er nog concrete vragen zijn, contacteer ons gerust!</w:t>
      </w:r>
    </w:p>
    <w:p w:rsidR="00AA33D5" w:rsidRDefault="00AA33D5" w:rsidP="00AA33D5">
      <w:pPr>
        <w:rPr>
          <w:color w:val="000000"/>
          <w:szCs w:val="24"/>
          <w:lang w:val="nl-BE"/>
        </w:rPr>
      </w:pPr>
    </w:p>
    <w:p w:rsidR="00AA33D5" w:rsidRDefault="00AA33D5" w:rsidP="00AA33D5">
      <w:pPr>
        <w:rPr>
          <w:color w:val="000000"/>
          <w:szCs w:val="24"/>
          <w:lang w:val="nl-BE"/>
        </w:rPr>
      </w:pPr>
      <w:proofErr w:type="spellStart"/>
      <w:r>
        <w:rPr>
          <w:color w:val="000000"/>
          <w:szCs w:val="24"/>
          <w:lang w:val="nl-BE"/>
        </w:rPr>
        <w:t>Ing</w:t>
      </w:r>
      <w:proofErr w:type="spellEnd"/>
      <w:r>
        <w:rPr>
          <w:color w:val="000000"/>
          <w:szCs w:val="24"/>
          <w:lang w:val="nl-BE"/>
        </w:rPr>
        <w:t xml:space="preserve"> Geert Clarebout, directeur NAC  </w:t>
      </w:r>
      <w:r>
        <w:rPr>
          <w:color w:val="000000"/>
          <w:szCs w:val="24"/>
          <w:lang w:val="nl-BE"/>
        </w:rPr>
        <w:tab/>
      </w:r>
      <w:r w:rsidR="00F93BB5">
        <w:rPr>
          <w:color w:val="000000"/>
          <w:szCs w:val="24"/>
          <w:lang w:val="nl-BE"/>
        </w:rPr>
        <w:t>Bart Declercq</w:t>
      </w:r>
      <w:r>
        <w:rPr>
          <w:color w:val="000000"/>
          <w:szCs w:val="24"/>
          <w:lang w:val="nl-BE"/>
        </w:rPr>
        <w:t xml:space="preserve">, coördinator agrovorming </w:t>
      </w:r>
    </w:p>
    <w:p w:rsidR="00AA33D5" w:rsidRPr="00AA33D5" w:rsidRDefault="00AA33D5" w:rsidP="00AA33D5">
      <w:pPr>
        <w:rPr>
          <w:bCs/>
          <w:color w:val="000000"/>
          <w:szCs w:val="24"/>
          <w:lang w:val="nl-BE"/>
        </w:rPr>
      </w:pPr>
      <w:r w:rsidRPr="00AA33D5">
        <w:rPr>
          <w:color w:val="000000"/>
          <w:szCs w:val="24"/>
          <w:lang w:val="nl-BE"/>
        </w:rPr>
        <w:t xml:space="preserve">0475 /78 45 94 - </w:t>
      </w:r>
      <w:hyperlink r:id="rId9" w:history="1">
        <w:r w:rsidRPr="00AA33D5">
          <w:rPr>
            <w:rStyle w:val="Hyperlink"/>
            <w:color w:val="000000"/>
            <w:szCs w:val="24"/>
            <w:lang w:val="nl-BE"/>
          </w:rPr>
          <w:t>geert@nacvzw.be</w:t>
        </w:r>
      </w:hyperlink>
      <w:r w:rsidRPr="00AA33D5">
        <w:rPr>
          <w:rStyle w:val="Hyperlink"/>
          <w:color w:val="000000"/>
          <w:szCs w:val="24"/>
          <w:lang w:val="nl-BE"/>
        </w:rPr>
        <w:t xml:space="preserve"> </w:t>
      </w:r>
      <w:r w:rsidRPr="00AA33D5">
        <w:rPr>
          <w:color w:val="000000"/>
          <w:szCs w:val="24"/>
          <w:lang w:val="nl-BE"/>
        </w:rPr>
        <w:tab/>
        <w:t xml:space="preserve">0495/29 80 13 – </w:t>
      </w:r>
      <w:hyperlink r:id="rId10" w:history="1">
        <w:r w:rsidR="00F93BB5" w:rsidRPr="00D11535">
          <w:rPr>
            <w:rStyle w:val="Hyperlink"/>
            <w:szCs w:val="24"/>
            <w:lang w:val="nl-BE"/>
          </w:rPr>
          <w:t>bart@nacvzw.be</w:t>
        </w:r>
      </w:hyperlink>
    </w:p>
    <w:p w:rsidR="00AA33D5" w:rsidRPr="00AA33D5" w:rsidRDefault="00AA33D5" w:rsidP="00AA33D5">
      <w:pPr>
        <w:rPr>
          <w:bCs/>
          <w:color w:val="000000"/>
          <w:szCs w:val="24"/>
          <w:lang w:val="nl-BE"/>
        </w:rPr>
      </w:pPr>
    </w:p>
    <w:p w:rsidR="00AA33D5" w:rsidRPr="00AA33D5" w:rsidRDefault="00AA33D5" w:rsidP="00AA33D5">
      <w:pPr>
        <w:rPr>
          <w:lang w:val="nl-BE"/>
        </w:rPr>
      </w:pPr>
    </w:p>
    <w:p w:rsidR="00AA33D5" w:rsidRDefault="00AA33D5" w:rsidP="00AA33D5">
      <w:pPr>
        <w:rPr>
          <w:rFonts w:ascii="Cambria" w:hAnsi="Cambria" w:cs="Calibri"/>
          <w:b/>
          <w:sz w:val="40"/>
          <w:szCs w:val="32"/>
          <w:lang w:val="es-ES_tradnl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59264" behindDoc="0" locked="0" layoutInCell="1" allowOverlap="1" wp14:anchorId="2C6B0D1B" wp14:editId="21E29F40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1362075" cy="1009650"/>
            <wp:effectExtent l="0" t="0" r="9525" b="0"/>
            <wp:wrapSquare wrapText="bothSides"/>
            <wp:docPr id="18" name="Afbeelding 18" descr="NAC1606Logo_cmyk_blok_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0" descr="NAC1606Logo_cmyk_blok_H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8" t="20660" r="11571" b="21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Calibri"/>
          <w:b/>
          <w:sz w:val="40"/>
          <w:szCs w:val="32"/>
          <w:lang w:val="es-ES_tradnl"/>
        </w:rPr>
        <w:t>NATIONAAL AGRARISCH CENTRUM vzw</w:t>
      </w:r>
    </w:p>
    <w:p w:rsidR="00AA33D5" w:rsidRDefault="00AA33D5" w:rsidP="00AA33D5">
      <w:pPr>
        <w:rPr>
          <w:rFonts w:ascii="Cambria" w:hAnsi="Cambria" w:cs="Calibri"/>
          <w:b/>
          <w:sz w:val="28"/>
          <w:szCs w:val="22"/>
          <w:lang w:val="es-ES_tradnl"/>
        </w:rPr>
      </w:pPr>
      <w:r>
        <w:rPr>
          <w:rFonts w:ascii="Cambria" w:hAnsi="Cambria" w:cs="Calibri"/>
          <w:b/>
          <w:sz w:val="28"/>
          <w:szCs w:val="22"/>
          <w:lang w:val="es-ES_tradnl"/>
        </w:rPr>
        <w:t xml:space="preserve">Centrale dienst – Industrieweg 53 - 8800 Beveren-Roeselare </w:t>
      </w:r>
    </w:p>
    <w:p w:rsidR="00AA33D5" w:rsidRDefault="00AA33D5" w:rsidP="00AA33D5">
      <w:pPr>
        <w:rPr>
          <w:rFonts w:ascii="Cambria" w:hAnsi="Cambria" w:cs="Calibri"/>
          <w:b/>
          <w:sz w:val="28"/>
          <w:szCs w:val="22"/>
          <w:lang w:val="es-ES_tradnl"/>
        </w:rPr>
      </w:pPr>
      <w:r>
        <w:rPr>
          <w:rFonts w:ascii="Cambria" w:hAnsi="Cambria" w:cs="Calibri"/>
          <w:b/>
          <w:sz w:val="28"/>
          <w:szCs w:val="22"/>
          <w:lang w:val="es-ES_tradnl"/>
        </w:rPr>
        <w:t>Tel: 051/26 08 37 - Fax: 051/24 25 39</w:t>
      </w:r>
    </w:p>
    <w:p w:rsidR="00AA33D5" w:rsidRDefault="00AA33D5" w:rsidP="00AA33D5">
      <w:pPr>
        <w:tabs>
          <w:tab w:val="left" w:pos="1276"/>
        </w:tabs>
        <w:jc w:val="left"/>
        <w:rPr>
          <w:b/>
          <w:szCs w:val="22"/>
          <w:lang w:val="es-ES_tradnl"/>
        </w:rPr>
      </w:pPr>
      <w:r w:rsidRPr="00205D6C">
        <w:rPr>
          <w:rFonts w:ascii="Cambria" w:hAnsi="Cambria" w:cs="Calibri"/>
          <w:b/>
          <w:sz w:val="28"/>
          <w:szCs w:val="22"/>
          <w:lang w:val="es-ES_tradnl"/>
        </w:rPr>
        <w:t>www.nacvzw.be</w:t>
      </w:r>
      <w:r>
        <w:rPr>
          <w:rFonts w:ascii="Cambria" w:hAnsi="Cambria" w:cs="Calibri"/>
          <w:b/>
          <w:sz w:val="28"/>
          <w:szCs w:val="22"/>
          <w:lang w:val="es-ES_tradnl"/>
        </w:rPr>
        <w:t xml:space="preserve"> </w:t>
      </w:r>
      <w:r w:rsidRPr="00205D6C">
        <w:rPr>
          <w:rFonts w:ascii="Cambria" w:hAnsi="Cambria" w:cs="Calibri"/>
          <w:b/>
          <w:sz w:val="28"/>
          <w:szCs w:val="22"/>
          <w:lang w:val="es-ES_tradnl"/>
        </w:rPr>
        <w:t>-</w:t>
      </w:r>
      <w:r>
        <w:rPr>
          <w:rFonts w:ascii="Cambria" w:hAnsi="Cambria" w:cs="Calibri"/>
          <w:b/>
          <w:sz w:val="28"/>
          <w:szCs w:val="22"/>
          <w:lang w:val="es-ES_tradnl"/>
        </w:rPr>
        <w:t xml:space="preserve"> info@nacvzw.be </w:t>
      </w:r>
      <w:r w:rsidRPr="00205D6C">
        <w:rPr>
          <w:rFonts w:ascii="Cambria" w:hAnsi="Cambria" w:cs="Calibri"/>
          <w:b/>
          <w:sz w:val="28"/>
          <w:szCs w:val="22"/>
          <w:lang w:val="es-ES_tradnl"/>
        </w:rPr>
        <w:t xml:space="preserve"> </w:t>
      </w:r>
      <w:r>
        <w:rPr>
          <w:rFonts w:ascii="Cambria" w:hAnsi="Cambria" w:cs="Calibri"/>
          <w:noProof/>
          <w:lang w:val="nl-BE" w:eastAsia="nl-BE"/>
        </w:rPr>
        <w:drawing>
          <wp:inline distT="0" distB="0" distL="0" distR="0" wp14:anchorId="0E0416F2" wp14:editId="4DF0FA56">
            <wp:extent cx="5133975" cy="66675"/>
            <wp:effectExtent l="0" t="0" r="9525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85" r="67371" b="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3D5" w:rsidRPr="0095723B" w:rsidRDefault="00AA33D5" w:rsidP="00AA33D5">
      <w:pPr>
        <w:tabs>
          <w:tab w:val="left" w:pos="1276"/>
        </w:tabs>
        <w:rPr>
          <w:b/>
          <w:szCs w:val="22"/>
          <w:lang w:val="es-ES_tradnl"/>
        </w:rPr>
      </w:pPr>
    </w:p>
    <w:p w:rsidR="00AA33D5" w:rsidRPr="00D15C78" w:rsidRDefault="00AA33D5" w:rsidP="00AA33D5">
      <w:pPr>
        <w:pBdr>
          <w:top w:val="double" w:sz="18" w:space="0" w:color="auto"/>
          <w:left w:val="double" w:sz="18" w:space="1" w:color="auto"/>
          <w:bottom w:val="double" w:sz="18" w:space="0" w:color="auto"/>
          <w:right w:val="double" w:sz="18" w:space="1" w:color="auto"/>
        </w:pBdr>
        <w:tabs>
          <w:tab w:val="left" w:pos="284"/>
          <w:tab w:val="left" w:pos="1418"/>
          <w:tab w:val="left" w:pos="7088"/>
        </w:tabs>
        <w:jc w:val="center"/>
        <w:rPr>
          <w:rFonts w:asciiTheme="majorHAnsi" w:hAnsiTheme="majorHAnsi"/>
          <w:sz w:val="44"/>
          <w:lang w:val="nl-BE"/>
        </w:rPr>
      </w:pPr>
      <w:r w:rsidRPr="00D15C78">
        <w:rPr>
          <w:rFonts w:asciiTheme="majorHAnsi" w:hAnsiTheme="majorHAnsi"/>
          <w:sz w:val="32"/>
          <w:szCs w:val="32"/>
          <w:lang w:val="nl-BE"/>
        </w:rPr>
        <w:t>Start</w:t>
      </w:r>
      <w:r w:rsidR="00703200">
        <w:rPr>
          <w:rFonts w:asciiTheme="majorHAnsi" w:hAnsiTheme="majorHAnsi"/>
          <w:sz w:val="32"/>
          <w:szCs w:val="32"/>
          <w:lang w:val="nl-BE"/>
        </w:rPr>
        <w:t>erscursus type C Fytolicentie P3</w:t>
      </w:r>
      <w:r>
        <w:rPr>
          <w:rFonts w:asciiTheme="majorHAnsi" w:hAnsiTheme="majorHAnsi"/>
          <w:sz w:val="32"/>
          <w:szCs w:val="32"/>
          <w:lang w:val="nl-BE"/>
        </w:rPr>
        <w:t xml:space="preserve"> </w:t>
      </w:r>
    </w:p>
    <w:p w:rsidR="00AA33D5" w:rsidRPr="00D15C78" w:rsidRDefault="005A1384" w:rsidP="00AA33D5">
      <w:pPr>
        <w:pBdr>
          <w:top w:val="double" w:sz="18" w:space="0" w:color="auto"/>
          <w:left w:val="double" w:sz="18" w:space="1" w:color="auto"/>
          <w:bottom w:val="double" w:sz="18" w:space="0" w:color="auto"/>
          <w:right w:val="double" w:sz="18" w:space="1" w:color="auto"/>
        </w:pBdr>
        <w:tabs>
          <w:tab w:val="left" w:pos="284"/>
          <w:tab w:val="left" w:pos="1418"/>
          <w:tab w:val="left" w:pos="7088"/>
        </w:tabs>
        <w:jc w:val="center"/>
        <w:rPr>
          <w:rFonts w:asciiTheme="majorHAnsi" w:hAnsiTheme="majorHAnsi"/>
          <w:sz w:val="18"/>
          <w:szCs w:val="18"/>
          <w:lang w:val="nl-BE"/>
        </w:rPr>
      </w:pPr>
      <w:r>
        <w:rPr>
          <w:rFonts w:asciiTheme="majorHAnsi" w:hAnsiTheme="majorHAnsi"/>
          <w:sz w:val="44"/>
          <w:shd w:val="clear" w:color="auto" w:fill="92D050"/>
          <w:lang w:val="nl-BE"/>
        </w:rPr>
        <w:t>Geel</w:t>
      </w:r>
      <w:r w:rsidR="00AA33D5" w:rsidRPr="00D15C78">
        <w:rPr>
          <w:rFonts w:asciiTheme="majorHAnsi" w:hAnsiTheme="majorHAnsi"/>
          <w:color w:val="525252" w:themeColor="accent3" w:themeShade="80"/>
          <w:sz w:val="44"/>
          <w:lang w:val="nl-BE"/>
        </w:rPr>
        <w:t xml:space="preserve">  Najaar </w:t>
      </w:r>
      <w:r w:rsidR="00EE1049">
        <w:rPr>
          <w:rFonts w:asciiTheme="majorHAnsi" w:hAnsiTheme="majorHAnsi"/>
          <w:color w:val="525252" w:themeColor="accent3" w:themeShade="80"/>
          <w:sz w:val="44"/>
          <w:lang w:val="nl-BE"/>
        </w:rPr>
        <w:t>2019</w:t>
      </w:r>
    </w:p>
    <w:p w:rsidR="00AA33D5" w:rsidRDefault="00AA33D5" w:rsidP="005A1384">
      <w:pPr>
        <w:pBdr>
          <w:top w:val="double" w:sz="18" w:space="0" w:color="auto"/>
          <w:left w:val="double" w:sz="18" w:space="1" w:color="auto"/>
          <w:bottom w:val="double" w:sz="18" w:space="0" w:color="auto"/>
          <w:right w:val="double" w:sz="18" w:space="1" w:color="auto"/>
        </w:pBdr>
        <w:tabs>
          <w:tab w:val="clear" w:pos="5103"/>
          <w:tab w:val="left" w:pos="284"/>
          <w:tab w:val="left" w:pos="1418"/>
          <w:tab w:val="left" w:pos="8422"/>
        </w:tabs>
        <w:jc w:val="left"/>
        <w:rPr>
          <w:rFonts w:asciiTheme="majorHAnsi" w:hAnsiTheme="majorHAnsi"/>
          <w:b/>
          <w:sz w:val="28"/>
          <w:szCs w:val="28"/>
          <w:lang w:val="nl-BE"/>
        </w:rPr>
      </w:pPr>
      <w:r w:rsidRPr="00D15C78">
        <w:rPr>
          <w:rFonts w:asciiTheme="majorHAnsi" w:hAnsiTheme="majorHAnsi"/>
          <w:b/>
          <w:sz w:val="28"/>
          <w:szCs w:val="28"/>
          <w:lang w:val="nl-BE"/>
        </w:rPr>
        <w:t xml:space="preserve">Locatie :   </w:t>
      </w:r>
      <w:r w:rsidRPr="00D15C78">
        <w:rPr>
          <w:rFonts w:asciiTheme="majorHAnsi" w:hAnsiTheme="majorHAnsi"/>
          <w:b/>
          <w:sz w:val="28"/>
          <w:szCs w:val="28"/>
          <w:lang w:val="nl-BE"/>
        </w:rPr>
        <w:tab/>
      </w:r>
      <w:r w:rsidR="008E7162">
        <w:rPr>
          <w:rFonts w:asciiTheme="majorHAnsi" w:hAnsiTheme="majorHAnsi"/>
          <w:b/>
          <w:sz w:val="28"/>
          <w:szCs w:val="28"/>
          <w:lang w:val="nl-BE"/>
        </w:rPr>
        <w:t>Proefbedrijf Pluimveehouderij</w:t>
      </w:r>
    </w:p>
    <w:p w:rsidR="008E7162" w:rsidRDefault="008E7162" w:rsidP="005A1384">
      <w:pPr>
        <w:pBdr>
          <w:top w:val="double" w:sz="18" w:space="0" w:color="auto"/>
          <w:left w:val="double" w:sz="18" w:space="1" w:color="auto"/>
          <w:bottom w:val="double" w:sz="18" w:space="0" w:color="auto"/>
          <w:right w:val="double" w:sz="18" w:space="1" w:color="auto"/>
        </w:pBdr>
        <w:tabs>
          <w:tab w:val="clear" w:pos="5103"/>
          <w:tab w:val="left" w:pos="284"/>
          <w:tab w:val="left" w:pos="1418"/>
          <w:tab w:val="left" w:pos="8422"/>
        </w:tabs>
        <w:jc w:val="left"/>
        <w:rPr>
          <w:rFonts w:asciiTheme="majorHAnsi" w:hAnsiTheme="majorHAnsi"/>
          <w:b/>
          <w:sz w:val="28"/>
          <w:szCs w:val="28"/>
          <w:lang w:val="nl-BE"/>
        </w:rPr>
      </w:pPr>
      <w:r>
        <w:rPr>
          <w:rFonts w:asciiTheme="majorHAnsi" w:hAnsiTheme="majorHAnsi"/>
          <w:b/>
          <w:sz w:val="28"/>
          <w:szCs w:val="28"/>
          <w:lang w:val="nl-BE"/>
        </w:rPr>
        <w:tab/>
      </w:r>
      <w:r>
        <w:rPr>
          <w:rFonts w:asciiTheme="majorHAnsi" w:hAnsiTheme="majorHAnsi"/>
          <w:b/>
          <w:sz w:val="28"/>
          <w:szCs w:val="28"/>
          <w:lang w:val="nl-BE"/>
        </w:rPr>
        <w:tab/>
      </w:r>
      <w:proofErr w:type="spellStart"/>
      <w:r>
        <w:rPr>
          <w:rFonts w:asciiTheme="majorHAnsi" w:hAnsiTheme="majorHAnsi"/>
          <w:b/>
          <w:sz w:val="28"/>
          <w:szCs w:val="28"/>
          <w:lang w:val="nl-BE"/>
        </w:rPr>
        <w:t>Poiel</w:t>
      </w:r>
      <w:proofErr w:type="spellEnd"/>
      <w:r>
        <w:rPr>
          <w:rFonts w:asciiTheme="majorHAnsi" w:hAnsiTheme="majorHAnsi"/>
          <w:b/>
          <w:sz w:val="28"/>
          <w:szCs w:val="28"/>
          <w:lang w:val="nl-BE"/>
        </w:rPr>
        <w:t xml:space="preserve"> 77</w:t>
      </w:r>
    </w:p>
    <w:p w:rsidR="008E7162" w:rsidRPr="00AA33D5" w:rsidRDefault="008E7162" w:rsidP="005A1384">
      <w:pPr>
        <w:pBdr>
          <w:top w:val="double" w:sz="18" w:space="0" w:color="auto"/>
          <w:left w:val="double" w:sz="18" w:space="1" w:color="auto"/>
          <w:bottom w:val="double" w:sz="18" w:space="0" w:color="auto"/>
          <w:right w:val="double" w:sz="18" w:space="1" w:color="auto"/>
        </w:pBdr>
        <w:tabs>
          <w:tab w:val="clear" w:pos="5103"/>
          <w:tab w:val="left" w:pos="284"/>
          <w:tab w:val="left" w:pos="1418"/>
          <w:tab w:val="left" w:pos="8422"/>
        </w:tabs>
        <w:jc w:val="left"/>
        <w:rPr>
          <w:rFonts w:asciiTheme="majorHAnsi" w:hAnsiTheme="majorHAnsi"/>
          <w:b/>
          <w:sz w:val="22"/>
          <w:szCs w:val="28"/>
          <w:lang w:val="nl-BE"/>
        </w:rPr>
      </w:pPr>
      <w:r>
        <w:rPr>
          <w:rFonts w:asciiTheme="majorHAnsi" w:hAnsiTheme="majorHAnsi"/>
          <w:b/>
          <w:sz w:val="28"/>
          <w:szCs w:val="28"/>
          <w:lang w:val="nl-BE"/>
        </w:rPr>
        <w:tab/>
      </w:r>
      <w:r>
        <w:rPr>
          <w:rFonts w:asciiTheme="majorHAnsi" w:hAnsiTheme="majorHAnsi"/>
          <w:b/>
          <w:sz w:val="28"/>
          <w:szCs w:val="28"/>
          <w:lang w:val="nl-BE"/>
        </w:rPr>
        <w:tab/>
        <w:t>2440 Geel</w:t>
      </w:r>
    </w:p>
    <w:p w:rsidR="00AA33D5" w:rsidRPr="001137BE" w:rsidRDefault="00703200" w:rsidP="00AA33D5">
      <w:pPr>
        <w:jc w:val="left"/>
        <w:rPr>
          <w:sz w:val="28"/>
          <w:szCs w:val="28"/>
          <w:lang w:val="nl-BE"/>
        </w:rPr>
      </w:pPr>
      <w:r>
        <w:rPr>
          <w:b/>
          <w:color w:val="5B9BD5" w:themeColor="accent1"/>
          <w:sz w:val="28"/>
          <w:szCs w:val="28"/>
          <w:lang w:val="nl-BE"/>
        </w:rPr>
        <w:t>Dins</w:t>
      </w:r>
      <w:r w:rsidR="00AA33D5">
        <w:rPr>
          <w:b/>
          <w:color w:val="5B9BD5" w:themeColor="accent1"/>
          <w:sz w:val="28"/>
          <w:szCs w:val="28"/>
          <w:lang w:val="nl-BE"/>
        </w:rPr>
        <w:t>dag</w:t>
      </w:r>
      <w:r w:rsidR="00AA33D5" w:rsidRPr="00BA07A9">
        <w:rPr>
          <w:b/>
          <w:color w:val="5B9BD5" w:themeColor="accent1"/>
          <w:sz w:val="28"/>
          <w:szCs w:val="28"/>
          <w:lang w:val="nl-BE"/>
        </w:rPr>
        <w:t xml:space="preserve">-  en </w:t>
      </w:r>
      <w:r w:rsidR="00AA33D5">
        <w:rPr>
          <w:b/>
          <w:color w:val="5B9BD5" w:themeColor="accent1"/>
          <w:sz w:val="28"/>
          <w:szCs w:val="28"/>
          <w:lang w:val="nl-BE"/>
        </w:rPr>
        <w:t>donderdag</w:t>
      </w:r>
      <w:r w:rsidR="00AA33D5" w:rsidRPr="001137BE">
        <w:rPr>
          <w:sz w:val="28"/>
          <w:szCs w:val="28"/>
          <w:lang w:val="nl-BE"/>
        </w:rPr>
        <w:t>avond  van 18u30 tot  22u30</w:t>
      </w:r>
    </w:p>
    <w:p w:rsidR="00AA33D5" w:rsidRDefault="00AA33D5" w:rsidP="00180702">
      <w:pPr>
        <w:jc w:val="left"/>
        <w:rPr>
          <w:szCs w:val="24"/>
          <w:lang w:val="pt-BR"/>
        </w:rPr>
      </w:pPr>
      <w:proofErr w:type="spellStart"/>
      <w:r w:rsidRPr="001137BE">
        <w:rPr>
          <w:lang w:val="nl-BE"/>
        </w:rPr>
        <w:t>cursusverantw</w:t>
      </w:r>
      <w:proofErr w:type="spellEnd"/>
      <w:r w:rsidRPr="001137BE">
        <w:rPr>
          <w:lang w:val="nl-BE"/>
        </w:rPr>
        <w:t xml:space="preserve">.: </w:t>
      </w:r>
      <w:r w:rsidR="00F93BB5">
        <w:rPr>
          <w:szCs w:val="24"/>
          <w:lang w:val="pt-BR"/>
        </w:rPr>
        <w:t>Bart Declercq</w:t>
      </w:r>
      <w:r>
        <w:rPr>
          <w:szCs w:val="24"/>
          <w:lang w:val="pt-BR"/>
        </w:rPr>
        <w:t xml:space="preserve"> 0495/29 80 13</w:t>
      </w:r>
    </w:p>
    <w:p w:rsidR="00AA33D5" w:rsidRDefault="00AA33D5" w:rsidP="00180702">
      <w:pPr>
        <w:jc w:val="left"/>
        <w:rPr>
          <w:szCs w:val="24"/>
          <w:lang w:val="pt-BR"/>
        </w:rPr>
      </w:pPr>
    </w:p>
    <w:p w:rsidR="00CB30D4" w:rsidRPr="00CB30D4" w:rsidRDefault="00CB30D4" w:rsidP="00180702">
      <w:pPr>
        <w:jc w:val="left"/>
        <w:rPr>
          <w:rFonts w:asciiTheme="minorHAnsi" w:hAnsiTheme="minorHAnsi"/>
          <w:b/>
          <w:szCs w:val="24"/>
          <w:u w:val="single"/>
          <w:lang w:val="pt-BR"/>
        </w:rPr>
      </w:pPr>
      <w:r w:rsidRPr="00CB30D4">
        <w:rPr>
          <w:rFonts w:asciiTheme="minorHAnsi" w:hAnsiTheme="minorHAnsi"/>
          <w:b/>
          <w:szCs w:val="24"/>
          <w:u w:val="single"/>
          <w:lang w:val="pt-BR"/>
        </w:rPr>
        <w:t xml:space="preserve">Lesdata: </w:t>
      </w:r>
    </w:p>
    <w:tbl>
      <w:tblPr>
        <w:tblStyle w:val="Tabelraster"/>
        <w:tblpPr w:leftFromText="141" w:rightFromText="141" w:vertAnchor="text" w:horzAnchor="margin" w:tblpY="2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161"/>
      </w:tblGrid>
      <w:tr w:rsidR="00180702" w:rsidRPr="00E055A6" w:rsidTr="00FA483D">
        <w:trPr>
          <w:trHeight w:val="246"/>
        </w:trPr>
        <w:tc>
          <w:tcPr>
            <w:tcW w:w="3969" w:type="dxa"/>
            <w:tcBorders>
              <w:top w:val="single" w:sz="12" w:space="0" w:color="auto"/>
            </w:tcBorders>
          </w:tcPr>
          <w:p w:rsidR="00180702" w:rsidRPr="00E055A6" w:rsidRDefault="00EE1049" w:rsidP="00FA483D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Do 31 oktober 2019</w:t>
            </w:r>
          </w:p>
        </w:tc>
        <w:tc>
          <w:tcPr>
            <w:tcW w:w="5161" w:type="dxa"/>
            <w:tcBorders>
              <w:top w:val="single" w:sz="12" w:space="0" w:color="auto"/>
            </w:tcBorders>
          </w:tcPr>
          <w:p w:rsidR="00180702" w:rsidRPr="00E055A6" w:rsidRDefault="00180702" w:rsidP="00FA483D">
            <w:pPr>
              <w:rPr>
                <w:rFonts w:asciiTheme="majorHAnsi" w:hAnsiTheme="majorHAnsi"/>
                <w:sz w:val="28"/>
                <w:szCs w:val="28"/>
              </w:rPr>
            </w:pPr>
            <w:r w:rsidRPr="00E055A6"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</w:tc>
      </w:tr>
      <w:tr w:rsidR="00EE1049" w:rsidRPr="00E055A6" w:rsidTr="00FA483D">
        <w:trPr>
          <w:trHeight w:val="246"/>
        </w:trPr>
        <w:tc>
          <w:tcPr>
            <w:tcW w:w="3969" w:type="dxa"/>
            <w:tcBorders>
              <w:top w:val="single" w:sz="12" w:space="0" w:color="auto"/>
            </w:tcBorders>
          </w:tcPr>
          <w:p w:rsidR="00EE1049" w:rsidRDefault="00EE1049" w:rsidP="00FA483D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Do 7 november 2019</w:t>
            </w:r>
          </w:p>
        </w:tc>
        <w:tc>
          <w:tcPr>
            <w:tcW w:w="5161" w:type="dxa"/>
            <w:tcBorders>
              <w:top w:val="single" w:sz="12" w:space="0" w:color="auto"/>
            </w:tcBorders>
          </w:tcPr>
          <w:p w:rsidR="00EE1049" w:rsidRPr="00E055A6" w:rsidRDefault="00EE1049" w:rsidP="00FA483D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</w:tc>
      </w:tr>
      <w:tr w:rsidR="00EE1049" w:rsidRPr="00E055A6" w:rsidTr="00FA483D">
        <w:trPr>
          <w:trHeight w:val="246"/>
        </w:trPr>
        <w:tc>
          <w:tcPr>
            <w:tcW w:w="3969" w:type="dxa"/>
            <w:tcBorders>
              <w:top w:val="single" w:sz="12" w:space="0" w:color="auto"/>
            </w:tcBorders>
          </w:tcPr>
          <w:p w:rsidR="00EE1049" w:rsidRDefault="00EE1049" w:rsidP="00FA483D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Do 14 november 2019</w:t>
            </w:r>
          </w:p>
        </w:tc>
        <w:tc>
          <w:tcPr>
            <w:tcW w:w="5161" w:type="dxa"/>
            <w:tcBorders>
              <w:top w:val="single" w:sz="12" w:space="0" w:color="auto"/>
            </w:tcBorders>
          </w:tcPr>
          <w:p w:rsidR="00EE1049" w:rsidRDefault="00EE1049" w:rsidP="00FA483D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</w:tc>
      </w:tr>
      <w:tr w:rsidR="00EE1049" w:rsidRPr="00E055A6" w:rsidTr="00FA483D">
        <w:trPr>
          <w:trHeight w:val="246"/>
        </w:trPr>
        <w:tc>
          <w:tcPr>
            <w:tcW w:w="3969" w:type="dxa"/>
            <w:tcBorders>
              <w:top w:val="single" w:sz="12" w:space="0" w:color="auto"/>
            </w:tcBorders>
          </w:tcPr>
          <w:p w:rsidR="00EE1049" w:rsidRDefault="00EE1049" w:rsidP="00EE1049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Di 19 november 2019</w:t>
            </w:r>
          </w:p>
          <w:p w:rsidR="00EE1049" w:rsidRDefault="00EE1049" w:rsidP="00EE1049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Do 21 november 2019</w:t>
            </w:r>
          </w:p>
        </w:tc>
        <w:tc>
          <w:tcPr>
            <w:tcW w:w="5161" w:type="dxa"/>
            <w:tcBorders>
              <w:top w:val="single" w:sz="12" w:space="0" w:color="auto"/>
            </w:tcBorders>
          </w:tcPr>
          <w:p w:rsidR="00EE1049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 w:rsidRPr="00E055A6"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  <w:p w:rsidR="00EE1049" w:rsidRPr="00E055A6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</w:tc>
      </w:tr>
      <w:tr w:rsidR="00F13C0E" w:rsidRPr="00E055A6" w:rsidTr="00FA483D">
        <w:trPr>
          <w:trHeight w:val="246"/>
        </w:trPr>
        <w:tc>
          <w:tcPr>
            <w:tcW w:w="3969" w:type="dxa"/>
            <w:tcBorders>
              <w:top w:val="single" w:sz="12" w:space="0" w:color="auto"/>
            </w:tcBorders>
          </w:tcPr>
          <w:p w:rsidR="00F13C0E" w:rsidRDefault="00F13C0E" w:rsidP="00EE1049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Di 26 november 2019</w:t>
            </w:r>
          </w:p>
          <w:p w:rsidR="00F13C0E" w:rsidRDefault="00F13C0E" w:rsidP="00EE1049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Do 28 november 2019</w:t>
            </w:r>
          </w:p>
        </w:tc>
        <w:tc>
          <w:tcPr>
            <w:tcW w:w="5161" w:type="dxa"/>
            <w:tcBorders>
              <w:top w:val="single" w:sz="12" w:space="0" w:color="auto"/>
            </w:tcBorders>
          </w:tcPr>
          <w:p w:rsidR="00F13C0E" w:rsidRDefault="00F13C0E" w:rsidP="00EE104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  <w:p w:rsidR="00F13C0E" w:rsidRPr="00E055A6" w:rsidRDefault="00F13C0E" w:rsidP="00EE1049">
            <w:pPr>
              <w:rPr>
                <w:rFonts w:asciiTheme="majorHAnsi" w:hAnsiTheme="majorHAnsi"/>
                <w:sz w:val="28"/>
                <w:szCs w:val="28"/>
              </w:rPr>
            </w:pPr>
            <w:r w:rsidRPr="00E055A6"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</w:tc>
      </w:tr>
      <w:tr w:rsidR="00EE1049" w:rsidRPr="00E055A6" w:rsidTr="00FA483D">
        <w:trPr>
          <w:trHeight w:val="254"/>
        </w:trPr>
        <w:tc>
          <w:tcPr>
            <w:tcW w:w="3969" w:type="dxa"/>
            <w:tcBorders>
              <w:top w:val="single" w:sz="12" w:space="0" w:color="auto"/>
            </w:tcBorders>
          </w:tcPr>
          <w:p w:rsidR="00EE1049" w:rsidRPr="00E055A6" w:rsidRDefault="00F13C0E" w:rsidP="00EE1049">
            <w:pPr>
              <w:jc w:val="left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Di 3 december 2019</w:t>
            </w:r>
          </w:p>
        </w:tc>
        <w:tc>
          <w:tcPr>
            <w:tcW w:w="5161" w:type="dxa"/>
            <w:tcBorders>
              <w:top w:val="single" w:sz="12" w:space="0" w:color="auto"/>
            </w:tcBorders>
          </w:tcPr>
          <w:p w:rsidR="00EE1049" w:rsidRPr="003A193E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 w:rsidRPr="00E055A6"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</w:tc>
      </w:tr>
      <w:tr w:rsidR="00EE1049" w:rsidRPr="003A193E" w:rsidTr="00FA483D">
        <w:trPr>
          <w:trHeight w:val="274"/>
        </w:trPr>
        <w:tc>
          <w:tcPr>
            <w:tcW w:w="3969" w:type="dxa"/>
            <w:tcBorders>
              <w:bottom w:val="single" w:sz="12" w:space="0" w:color="auto"/>
            </w:tcBorders>
          </w:tcPr>
          <w:p w:rsidR="00EE1049" w:rsidRPr="00E055A6" w:rsidRDefault="00F13C0E" w:rsidP="00F13C0E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Do 5</w:t>
            </w:r>
            <w:r w:rsidR="00EE1049">
              <w:rPr>
                <w:rFonts w:asciiTheme="majorHAnsi" w:hAnsiTheme="majorHAnsi"/>
                <w:sz w:val="28"/>
                <w:szCs w:val="28"/>
                <w:lang w:val="pt-BR"/>
              </w:rPr>
              <w:t xml:space="preserve"> december 201</w:t>
            </w:r>
            <w:r>
              <w:rPr>
                <w:rFonts w:asciiTheme="majorHAnsi" w:hAnsiTheme="majorHAnsi"/>
                <w:sz w:val="28"/>
                <w:szCs w:val="28"/>
                <w:lang w:val="pt-BR"/>
              </w:rPr>
              <w:t>9</w:t>
            </w:r>
          </w:p>
        </w:tc>
        <w:tc>
          <w:tcPr>
            <w:tcW w:w="5161" w:type="dxa"/>
            <w:tcBorders>
              <w:bottom w:val="single" w:sz="12" w:space="0" w:color="auto"/>
            </w:tcBorders>
          </w:tcPr>
          <w:p w:rsidR="00EE1049" w:rsidRPr="003A193E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 w:rsidRPr="00E055A6"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</w:tc>
      </w:tr>
      <w:tr w:rsidR="00EE1049" w:rsidRPr="003A193E" w:rsidTr="00FA483D">
        <w:trPr>
          <w:trHeight w:val="248"/>
        </w:trPr>
        <w:tc>
          <w:tcPr>
            <w:tcW w:w="3969" w:type="dxa"/>
            <w:tcBorders>
              <w:top w:val="single" w:sz="12" w:space="0" w:color="auto"/>
            </w:tcBorders>
          </w:tcPr>
          <w:p w:rsidR="00EE1049" w:rsidRPr="00E055A6" w:rsidRDefault="00F13C0E" w:rsidP="00EE1049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Di 10 december 2019</w:t>
            </w:r>
          </w:p>
        </w:tc>
        <w:tc>
          <w:tcPr>
            <w:tcW w:w="5161" w:type="dxa"/>
            <w:tcBorders>
              <w:top w:val="single" w:sz="12" w:space="0" w:color="auto"/>
            </w:tcBorders>
          </w:tcPr>
          <w:p w:rsidR="00EE1049" w:rsidRPr="003A193E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 w:rsidRPr="00E055A6"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</w:tc>
      </w:tr>
      <w:tr w:rsidR="00EE1049" w:rsidRPr="00E055A6" w:rsidTr="00FA483D">
        <w:trPr>
          <w:trHeight w:val="254"/>
        </w:trPr>
        <w:tc>
          <w:tcPr>
            <w:tcW w:w="3969" w:type="dxa"/>
            <w:tcBorders>
              <w:bottom w:val="single" w:sz="12" w:space="0" w:color="auto"/>
            </w:tcBorders>
          </w:tcPr>
          <w:p w:rsidR="00EE1049" w:rsidRPr="00E055A6" w:rsidRDefault="00F13C0E" w:rsidP="00F13C0E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Do 12</w:t>
            </w:r>
            <w:r w:rsidR="00EE1049">
              <w:rPr>
                <w:rFonts w:asciiTheme="majorHAnsi" w:hAnsiTheme="majorHAnsi"/>
                <w:sz w:val="28"/>
                <w:szCs w:val="28"/>
                <w:lang w:val="pt-BR"/>
              </w:rPr>
              <w:t xml:space="preserve"> december </w:t>
            </w:r>
            <w:r>
              <w:rPr>
                <w:rFonts w:asciiTheme="majorHAnsi" w:hAnsiTheme="majorHAnsi"/>
                <w:sz w:val="28"/>
                <w:szCs w:val="28"/>
                <w:lang w:val="pt-BR"/>
              </w:rPr>
              <w:t>2019</w:t>
            </w:r>
          </w:p>
        </w:tc>
        <w:tc>
          <w:tcPr>
            <w:tcW w:w="5161" w:type="dxa"/>
            <w:tcBorders>
              <w:bottom w:val="single" w:sz="12" w:space="0" w:color="auto"/>
            </w:tcBorders>
          </w:tcPr>
          <w:p w:rsidR="00EE1049" w:rsidRPr="00E055A6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 w:rsidRPr="00E055A6"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</w:tc>
      </w:tr>
      <w:tr w:rsidR="00EE1049" w:rsidRPr="003A193E" w:rsidTr="00FA483D">
        <w:trPr>
          <w:trHeight w:val="295"/>
        </w:trPr>
        <w:tc>
          <w:tcPr>
            <w:tcW w:w="3969" w:type="dxa"/>
            <w:tcBorders>
              <w:top w:val="single" w:sz="12" w:space="0" w:color="auto"/>
            </w:tcBorders>
          </w:tcPr>
          <w:p w:rsidR="00EE1049" w:rsidRPr="00E055A6" w:rsidRDefault="00F13C0E" w:rsidP="00EE1049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Di 17 december 2019</w:t>
            </w:r>
          </w:p>
        </w:tc>
        <w:tc>
          <w:tcPr>
            <w:tcW w:w="5161" w:type="dxa"/>
            <w:tcBorders>
              <w:top w:val="single" w:sz="12" w:space="0" w:color="auto"/>
            </w:tcBorders>
          </w:tcPr>
          <w:p w:rsidR="00EE1049" w:rsidRPr="003A193E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 w:rsidRPr="00E055A6"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</w:tc>
      </w:tr>
      <w:tr w:rsidR="00EE1049" w:rsidRPr="00E055A6" w:rsidTr="00FA483D">
        <w:trPr>
          <w:trHeight w:val="234"/>
        </w:trPr>
        <w:tc>
          <w:tcPr>
            <w:tcW w:w="3969" w:type="dxa"/>
            <w:tcBorders>
              <w:bottom w:val="single" w:sz="12" w:space="0" w:color="auto"/>
            </w:tcBorders>
          </w:tcPr>
          <w:p w:rsidR="00EE1049" w:rsidRPr="00E055A6" w:rsidRDefault="00F13C0E" w:rsidP="00EE1049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Do 19 december 2019</w:t>
            </w:r>
          </w:p>
        </w:tc>
        <w:tc>
          <w:tcPr>
            <w:tcW w:w="5161" w:type="dxa"/>
            <w:tcBorders>
              <w:bottom w:val="single" w:sz="12" w:space="0" w:color="auto"/>
            </w:tcBorders>
          </w:tcPr>
          <w:p w:rsidR="00EE1049" w:rsidRPr="00E055A6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 w:rsidRPr="00E055A6"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</w:tc>
      </w:tr>
      <w:tr w:rsidR="00EE1049" w:rsidRPr="00124FD6" w:rsidTr="00FA483D">
        <w:trPr>
          <w:trHeight w:val="234"/>
        </w:trPr>
        <w:tc>
          <w:tcPr>
            <w:tcW w:w="9130" w:type="dxa"/>
            <w:gridSpan w:val="2"/>
            <w:tcBorders>
              <w:bottom w:val="single" w:sz="12" w:space="0" w:color="auto"/>
            </w:tcBorders>
          </w:tcPr>
          <w:p w:rsidR="00EE1049" w:rsidRPr="00124FD6" w:rsidRDefault="00EE1049" w:rsidP="00EE1049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124FD6">
              <w:rPr>
                <w:rFonts w:asciiTheme="majorHAnsi" w:hAnsiTheme="majorHAnsi"/>
                <w:b/>
                <w:sz w:val="40"/>
                <w:szCs w:val="28"/>
              </w:rPr>
              <w:t>2019</w:t>
            </w:r>
          </w:p>
        </w:tc>
      </w:tr>
      <w:tr w:rsidR="00EE1049" w:rsidRPr="003A193E" w:rsidTr="00FA483D">
        <w:trPr>
          <w:trHeight w:val="234"/>
        </w:trPr>
        <w:tc>
          <w:tcPr>
            <w:tcW w:w="3969" w:type="dxa"/>
            <w:tcBorders>
              <w:bottom w:val="single" w:sz="12" w:space="0" w:color="auto"/>
            </w:tcBorders>
          </w:tcPr>
          <w:p w:rsidR="00EE1049" w:rsidRDefault="00F13C0E" w:rsidP="00EE1049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Di 7 januari 2020</w:t>
            </w:r>
          </w:p>
          <w:p w:rsidR="00EE1049" w:rsidRPr="00E055A6" w:rsidRDefault="00F13C0E" w:rsidP="00EE1049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Do 9 januari 2020</w:t>
            </w:r>
          </w:p>
        </w:tc>
        <w:tc>
          <w:tcPr>
            <w:tcW w:w="5161" w:type="dxa"/>
            <w:tcBorders>
              <w:bottom w:val="single" w:sz="12" w:space="0" w:color="auto"/>
            </w:tcBorders>
          </w:tcPr>
          <w:p w:rsidR="00EE1049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 w:rsidRPr="00E055A6"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  <w:p w:rsidR="00EE1049" w:rsidRPr="003A193E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</w:tc>
      </w:tr>
      <w:tr w:rsidR="00EE1049" w:rsidRPr="00E055A6" w:rsidTr="00FA483D">
        <w:trPr>
          <w:trHeight w:val="234"/>
        </w:trPr>
        <w:tc>
          <w:tcPr>
            <w:tcW w:w="3969" w:type="dxa"/>
            <w:tcBorders>
              <w:bottom w:val="single" w:sz="12" w:space="0" w:color="auto"/>
            </w:tcBorders>
          </w:tcPr>
          <w:p w:rsidR="00EE1049" w:rsidRDefault="00F13C0E" w:rsidP="00EE1049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Di 14 januari 2020</w:t>
            </w:r>
          </w:p>
          <w:p w:rsidR="00EE1049" w:rsidRPr="00E055A6" w:rsidRDefault="00F13C0E" w:rsidP="00F13C0E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Do 16 januari 2020</w:t>
            </w:r>
          </w:p>
        </w:tc>
        <w:tc>
          <w:tcPr>
            <w:tcW w:w="5161" w:type="dxa"/>
            <w:tcBorders>
              <w:bottom w:val="single" w:sz="12" w:space="0" w:color="auto"/>
            </w:tcBorders>
          </w:tcPr>
          <w:p w:rsidR="00EE1049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Geen les (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Agriflanders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>)</w:t>
            </w:r>
          </w:p>
          <w:p w:rsidR="00EE1049" w:rsidRPr="00E055A6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</w:tc>
      </w:tr>
      <w:tr w:rsidR="00EE1049" w:rsidRPr="00E055A6" w:rsidTr="00FA483D">
        <w:trPr>
          <w:trHeight w:val="234"/>
        </w:trPr>
        <w:tc>
          <w:tcPr>
            <w:tcW w:w="3969" w:type="dxa"/>
            <w:tcBorders>
              <w:bottom w:val="single" w:sz="12" w:space="0" w:color="auto"/>
            </w:tcBorders>
          </w:tcPr>
          <w:p w:rsidR="00EE1049" w:rsidRDefault="00F13C0E" w:rsidP="00EE1049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Di 21 januari 2020</w:t>
            </w:r>
          </w:p>
          <w:p w:rsidR="00EE1049" w:rsidRDefault="00F13C0E" w:rsidP="00EE1049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Do 23</w:t>
            </w:r>
            <w:r w:rsidR="00EE1049">
              <w:rPr>
                <w:rFonts w:asciiTheme="majorHAnsi" w:hAnsiTheme="majorHAnsi"/>
                <w:sz w:val="28"/>
                <w:szCs w:val="28"/>
                <w:lang w:val="pt-BR"/>
              </w:rPr>
              <w:t xml:space="preserve"> </w:t>
            </w:r>
            <w:r>
              <w:rPr>
                <w:rFonts w:asciiTheme="majorHAnsi" w:hAnsiTheme="majorHAnsi"/>
                <w:sz w:val="28"/>
                <w:szCs w:val="28"/>
                <w:lang w:val="pt-BR"/>
              </w:rPr>
              <w:t>januari 2020</w:t>
            </w:r>
          </w:p>
        </w:tc>
        <w:tc>
          <w:tcPr>
            <w:tcW w:w="5161" w:type="dxa"/>
            <w:tcBorders>
              <w:bottom w:val="single" w:sz="12" w:space="0" w:color="auto"/>
            </w:tcBorders>
          </w:tcPr>
          <w:p w:rsidR="00EE1049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 w:rsidRPr="00E055A6"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  <w:p w:rsidR="00EE1049" w:rsidRPr="00E055A6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</w:tc>
      </w:tr>
      <w:tr w:rsidR="00EE1049" w:rsidRPr="00E055A6" w:rsidTr="00FA483D">
        <w:trPr>
          <w:trHeight w:val="234"/>
        </w:trPr>
        <w:tc>
          <w:tcPr>
            <w:tcW w:w="3969" w:type="dxa"/>
            <w:tcBorders>
              <w:bottom w:val="single" w:sz="12" w:space="0" w:color="auto"/>
            </w:tcBorders>
          </w:tcPr>
          <w:p w:rsidR="00EE1049" w:rsidRDefault="00F13C0E" w:rsidP="00EE1049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Di 28 januari 2020</w:t>
            </w:r>
          </w:p>
          <w:p w:rsidR="00EE1049" w:rsidRDefault="00F13C0E" w:rsidP="00F13C0E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Do 30 januari 2020</w:t>
            </w:r>
          </w:p>
        </w:tc>
        <w:tc>
          <w:tcPr>
            <w:tcW w:w="5161" w:type="dxa"/>
            <w:tcBorders>
              <w:bottom w:val="single" w:sz="12" w:space="0" w:color="auto"/>
            </w:tcBorders>
          </w:tcPr>
          <w:p w:rsidR="00EE1049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 w:rsidRPr="00E055A6"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  <w:p w:rsidR="00EE1049" w:rsidRPr="00E055A6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</w:tc>
      </w:tr>
      <w:tr w:rsidR="00EE1049" w:rsidRPr="00E055A6" w:rsidTr="00FA483D">
        <w:trPr>
          <w:trHeight w:val="234"/>
        </w:trPr>
        <w:tc>
          <w:tcPr>
            <w:tcW w:w="3969" w:type="dxa"/>
            <w:tcBorders>
              <w:bottom w:val="single" w:sz="12" w:space="0" w:color="auto"/>
            </w:tcBorders>
          </w:tcPr>
          <w:p w:rsidR="00EE1049" w:rsidRDefault="00F13C0E" w:rsidP="00EE1049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Di 4 februari 2020</w:t>
            </w:r>
          </w:p>
          <w:p w:rsidR="00EE1049" w:rsidRDefault="00F13C0E" w:rsidP="00EE1049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Do 6 februari 2020</w:t>
            </w:r>
          </w:p>
        </w:tc>
        <w:tc>
          <w:tcPr>
            <w:tcW w:w="5161" w:type="dxa"/>
            <w:tcBorders>
              <w:bottom w:val="single" w:sz="12" w:space="0" w:color="auto"/>
            </w:tcBorders>
          </w:tcPr>
          <w:p w:rsidR="00EE1049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 w:rsidRPr="00E055A6"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  <w:p w:rsidR="00EE1049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  <w:p w:rsidR="00F13C0E" w:rsidRPr="00E055A6" w:rsidRDefault="00F13C0E" w:rsidP="00EE1049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EE1049" w:rsidRPr="00E055A6" w:rsidTr="00FA483D">
        <w:trPr>
          <w:trHeight w:val="234"/>
        </w:trPr>
        <w:tc>
          <w:tcPr>
            <w:tcW w:w="3969" w:type="dxa"/>
            <w:tcBorders>
              <w:bottom w:val="single" w:sz="12" w:space="0" w:color="auto"/>
            </w:tcBorders>
          </w:tcPr>
          <w:p w:rsidR="00EE1049" w:rsidRDefault="00F13C0E" w:rsidP="00EE1049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lastRenderedPageBreak/>
              <w:t>Di 11 februari 2020</w:t>
            </w:r>
          </w:p>
          <w:p w:rsidR="00EE1049" w:rsidRDefault="00F13C0E" w:rsidP="00EE1049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Do 13 februari 2020</w:t>
            </w:r>
          </w:p>
        </w:tc>
        <w:tc>
          <w:tcPr>
            <w:tcW w:w="5161" w:type="dxa"/>
            <w:tcBorders>
              <w:bottom w:val="single" w:sz="12" w:space="0" w:color="auto"/>
            </w:tcBorders>
          </w:tcPr>
          <w:p w:rsidR="00EE1049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 w:rsidRPr="00E055A6"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  <w:p w:rsidR="00EE1049" w:rsidRPr="00E055A6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</w:tc>
      </w:tr>
      <w:tr w:rsidR="00EE1049" w:rsidRPr="00E055A6" w:rsidTr="00FA483D">
        <w:trPr>
          <w:trHeight w:val="234"/>
        </w:trPr>
        <w:tc>
          <w:tcPr>
            <w:tcW w:w="3969" w:type="dxa"/>
            <w:tcBorders>
              <w:bottom w:val="single" w:sz="12" w:space="0" w:color="auto"/>
            </w:tcBorders>
          </w:tcPr>
          <w:p w:rsidR="00EE1049" w:rsidRDefault="00F13C0E" w:rsidP="00EE1049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Di 18 februari 2020</w:t>
            </w:r>
          </w:p>
          <w:p w:rsidR="00EE1049" w:rsidRDefault="00F13C0E" w:rsidP="00EE1049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Do 20</w:t>
            </w:r>
            <w:r w:rsidR="00EE1049">
              <w:rPr>
                <w:rFonts w:asciiTheme="majorHAnsi" w:hAnsiTheme="majorHAnsi"/>
                <w:sz w:val="28"/>
                <w:szCs w:val="28"/>
                <w:lang w:val="pt-BR"/>
              </w:rPr>
              <w:t xml:space="preserve"> </w:t>
            </w:r>
            <w:r>
              <w:rPr>
                <w:rFonts w:asciiTheme="majorHAnsi" w:hAnsiTheme="majorHAnsi"/>
                <w:sz w:val="28"/>
                <w:szCs w:val="28"/>
                <w:lang w:val="pt-BR"/>
              </w:rPr>
              <w:t>februari 2020</w:t>
            </w:r>
          </w:p>
        </w:tc>
        <w:tc>
          <w:tcPr>
            <w:tcW w:w="5161" w:type="dxa"/>
            <w:tcBorders>
              <w:bottom w:val="single" w:sz="12" w:space="0" w:color="auto"/>
            </w:tcBorders>
          </w:tcPr>
          <w:p w:rsidR="00EE1049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 w:rsidRPr="00E055A6"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  <w:p w:rsidR="00EE1049" w:rsidRPr="00E055A6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</w:tc>
      </w:tr>
      <w:tr w:rsidR="00EE1049" w:rsidRPr="00E055A6" w:rsidTr="00FA483D">
        <w:trPr>
          <w:trHeight w:val="234"/>
        </w:trPr>
        <w:tc>
          <w:tcPr>
            <w:tcW w:w="3969" w:type="dxa"/>
            <w:tcBorders>
              <w:bottom w:val="single" w:sz="12" w:space="0" w:color="auto"/>
            </w:tcBorders>
          </w:tcPr>
          <w:p w:rsidR="00EE1049" w:rsidRDefault="00F13C0E" w:rsidP="00EE1049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Di 25 februari 2020</w:t>
            </w:r>
          </w:p>
          <w:p w:rsidR="00EE1049" w:rsidRDefault="00F13C0E" w:rsidP="00EE1049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Do 27 februari 2020</w:t>
            </w:r>
          </w:p>
        </w:tc>
        <w:tc>
          <w:tcPr>
            <w:tcW w:w="5161" w:type="dxa"/>
            <w:tcBorders>
              <w:bottom w:val="single" w:sz="12" w:space="0" w:color="auto"/>
            </w:tcBorders>
          </w:tcPr>
          <w:p w:rsidR="00EE1049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 w:rsidRPr="00E055A6"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  <w:p w:rsidR="00EE1049" w:rsidRPr="00E055A6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</w:tc>
      </w:tr>
      <w:tr w:rsidR="00EE1049" w:rsidRPr="00E055A6" w:rsidTr="00FA483D">
        <w:trPr>
          <w:trHeight w:val="234"/>
        </w:trPr>
        <w:tc>
          <w:tcPr>
            <w:tcW w:w="3969" w:type="dxa"/>
            <w:tcBorders>
              <w:bottom w:val="single" w:sz="12" w:space="0" w:color="auto"/>
            </w:tcBorders>
          </w:tcPr>
          <w:p w:rsidR="00EE1049" w:rsidRDefault="00F13C0E" w:rsidP="00EE1049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Di 3 maart 2020</w:t>
            </w:r>
          </w:p>
          <w:p w:rsidR="00EE1049" w:rsidRDefault="00F13C0E" w:rsidP="00EE1049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Do 5 maart 2020</w:t>
            </w:r>
          </w:p>
        </w:tc>
        <w:tc>
          <w:tcPr>
            <w:tcW w:w="5161" w:type="dxa"/>
            <w:tcBorders>
              <w:bottom w:val="single" w:sz="12" w:space="0" w:color="auto"/>
            </w:tcBorders>
          </w:tcPr>
          <w:p w:rsidR="00EE1049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 w:rsidRPr="00E055A6"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  <w:p w:rsidR="00EE1049" w:rsidRPr="00E055A6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18u30-22u30</w:t>
            </w:r>
          </w:p>
        </w:tc>
      </w:tr>
      <w:tr w:rsidR="00EE1049" w:rsidRPr="00E055A6" w:rsidTr="00F51E90">
        <w:trPr>
          <w:trHeight w:val="350"/>
        </w:trPr>
        <w:tc>
          <w:tcPr>
            <w:tcW w:w="3969" w:type="dxa"/>
            <w:tcBorders>
              <w:bottom w:val="single" w:sz="12" w:space="0" w:color="auto"/>
            </w:tcBorders>
          </w:tcPr>
          <w:p w:rsidR="00EE1049" w:rsidRDefault="00F13C0E" w:rsidP="00F13C0E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/>
                <w:sz w:val="28"/>
                <w:szCs w:val="28"/>
                <w:lang w:val="pt-BR"/>
              </w:rPr>
              <w:t>Do 12 maart 2020</w:t>
            </w:r>
          </w:p>
        </w:tc>
        <w:tc>
          <w:tcPr>
            <w:tcW w:w="5161" w:type="dxa"/>
            <w:tcBorders>
              <w:bottom w:val="single" w:sz="12" w:space="0" w:color="auto"/>
            </w:tcBorders>
          </w:tcPr>
          <w:p w:rsidR="00EE1049" w:rsidRPr="00E055A6" w:rsidRDefault="00EE1049" w:rsidP="00EE1049">
            <w:pPr>
              <w:rPr>
                <w:rFonts w:asciiTheme="majorHAnsi" w:hAnsiTheme="majorHAnsi"/>
                <w:sz w:val="28"/>
                <w:szCs w:val="28"/>
              </w:rPr>
            </w:pPr>
            <w:r w:rsidRPr="00E055A6">
              <w:rPr>
                <w:rFonts w:asciiTheme="majorHAnsi" w:hAnsiTheme="majorHAnsi"/>
                <w:sz w:val="28"/>
                <w:szCs w:val="28"/>
              </w:rPr>
              <w:t>S</w:t>
            </w:r>
            <w:r>
              <w:rPr>
                <w:rFonts w:asciiTheme="majorHAnsi" w:hAnsiTheme="majorHAnsi"/>
                <w:sz w:val="28"/>
                <w:szCs w:val="28"/>
              </w:rPr>
              <w:t>chriftelijk examen (19u00-22</w:t>
            </w:r>
            <w:r w:rsidRPr="00E055A6">
              <w:rPr>
                <w:rFonts w:asciiTheme="majorHAnsi" w:hAnsiTheme="majorHAnsi"/>
                <w:sz w:val="28"/>
                <w:szCs w:val="28"/>
              </w:rPr>
              <w:t>u00)</w:t>
            </w:r>
          </w:p>
        </w:tc>
      </w:tr>
      <w:tr w:rsidR="00EE1049" w:rsidRPr="00E055A6" w:rsidTr="00FA483D">
        <w:trPr>
          <w:trHeight w:val="270"/>
        </w:trPr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</w:tcPr>
          <w:p w:rsidR="00EE1049" w:rsidRPr="00E055A6" w:rsidRDefault="00EE1049" w:rsidP="00EE1049">
            <w:pPr>
              <w:jc w:val="left"/>
              <w:rPr>
                <w:rFonts w:asciiTheme="majorHAnsi" w:hAnsiTheme="majorHAnsi"/>
                <w:sz w:val="28"/>
                <w:szCs w:val="28"/>
                <w:lang w:val="pt-BR"/>
              </w:rPr>
            </w:pPr>
            <w:r w:rsidRPr="00E055A6">
              <w:rPr>
                <w:rFonts w:asciiTheme="majorHAnsi" w:hAnsiTheme="majorHAnsi"/>
                <w:sz w:val="28"/>
                <w:szCs w:val="28"/>
                <w:lang w:val="pt-BR"/>
              </w:rPr>
              <w:t xml:space="preserve">Datum nog te bepalen </w:t>
            </w:r>
          </w:p>
        </w:tc>
        <w:tc>
          <w:tcPr>
            <w:tcW w:w="5161" w:type="dxa"/>
            <w:tcBorders>
              <w:top w:val="single" w:sz="12" w:space="0" w:color="auto"/>
              <w:bottom w:val="single" w:sz="12" w:space="0" w:color="auto"/>
            </w:tcBorders>
          </w:tcPr>
          <w:p w:rsidR="00EE1049" w:rsidRPr="00E055A6" w:rsidRDefault="00EE1049" w:rsidP="00EE1049">
            <w:pPr>
              <w:tabs>
                <w:tab w:val="left" w:pos="-1440"/>
                <w:tab w:val="left" w:pos="-720"/>
                <w:tab w:val="left" w:pos="0"/>
                <w:tab w:val="left" w:pos="426"/>
                <w:tab w:val="left" w:pos="1418"/>
                <w:tab w:val="left" w:pos="7371"/>
              </w:tabs>
              <w:rPr>
                <w:rFonts w:asciiTheme="majorHAnsi" w:hAnsiTheme="majorHAnsi"/>
                <w:sz w:val="28"/>
                <w:szCs w:val="28"/>
              </w:rPr>
            </w:pPr>
            <w:r w:rsidRPr="00E055A6">
              <w:rPr>
                <w:rFonts w:asciiTheme="majorHAnsi" w:hAnsiTheme="majorHAnsi"/>
                <w:sz w:val="28"/>
                <w:szCs w:val="28"/>
              </w:rPr>
              <w:t>Mondeling examen (9u00-17u00)</w:t>
            </w:r>
          </w:p>
        </w:tc>
      </w:tr>
    </w:tbl>
    <w:p w:rsidR="00AA33D5" w:rsidRPr="00AB1228" w:rsidRDefault="00AA33D5" w:rsidP="00AA33D5">
      <w:pPr>
        <w:jc w:val="center"/>
        <w:rPr>
          <w:rFonts w:ascii="Arial Black" w:hAnsi="Arial Black"/>
          <w:color w:val="FF0000"/>
          <w:szCs w:val="24"/>
          <w:lang w:val="pt-BR"/>
        </w:rPr>
      </w:pPr>
    </w:p>
    <w:p w:rsidR="00AA33D5" w:rsidRPr="00C47FBD" w:rsidRDefault="00AA33D5" w:rsidP="00AA33D5">
      <w:pPr>
        <w:rPr>
          <w:color w:val="525252" w:themeColor="accent3" w:themeShade="80"/>
          <w:sz w:val="20"/>
          <w:lang w:val="pt-BR"/>
        </w:rPr>
      </w:pPr>
      <w:r w:rsidRPr="00C47FBD">
        <w:rPr>
          <w:color w:val="525252" w:themeColor="accent3" w:themeShade="80"/>
          <w:sz w:val="20"/>
          <w:lang w:val="pt-BR"/>
        </w:rPr>
        <w:t>Cursusverantw.: Geert Clarebout (</w:t>
      </w:r>
      <w:r>
        <w:rPr>
          <w:color w:val="525252" w:themeColor="accent3" w:themeShade="80"/>
          <w:sz w:val="20"/>
          <w:lang w:val="pt-BR"/>
        </w:rPr>
        <w:t>051/ 26 08 37</w:t>
      </w:r>
      <w:r w:rsidRPr="00C47FBD">
        <w:rPr>
          <w:color w:val="525252" w:themeColor="accent3" w:themeShade="80"/>
          <w:sz w:val="20"/>
          <w:lang w:val="pt-BR"/>
        </w:rPr>
        <w:t>) – geert@nacvzw.be</w:t>
      </w:r>
    </w:p>
    <w:p w:rsidR="00AA33D5" w:rsidRDefault="00AA33D5" w:rsidP="00AA33D5">
      <w:pPr>
        <w:rPr>
          <w:color w:val="525252" w:themeColor="accent3" w:themeShade="80"/>
          <w:sz w:val="20"/>
          <w:lang w:val="pt-BR"/>
        </w:rPr>
      </w:pPr>
      <w:r w:rsidRPr="00C47FBD">
        <w:rPr>
          <w:color w:val="525252" w:themeColor="accent3" w:themeShade="80"/>
          <w:sz w:val="20"/>
          <w:lang w:val="pt-BR"/>
        </w:rPr>
        <w:t xml:space="preserve">Coördinatie </w:t>
      </w:r>
      <w:r>
        <w:rPr>
          <w:color w:val="525252" w:themeColor="accent3" w:themeShade="80"/>
          <w:sz w:val="20"/>
          <w:lang w:val="pt-BR"/>
        </w:rPr>
        <w:t xml:space="preserve">Fyto: </w:t>
      </w:r>
      <w:r w:rsidR="003E6BD8">
        <w:rPr>
          <w:color w:val="525252" w:themeColor="accent3" w:themeShade="80"/>
          <w:sz w:val="20"/>
          <w:lang w:val="pt-BR"/>
        </w:rPr>
        <w:t>Bart Declercq</w:t>
      </w:r>
      <w:r>
        <w:rPr>
          <w:color w:val="525252" w:themeColor="accent3" w:themeShade="80"/>
          <w:sz w:val="20"/>
          <w:lang w:val="pt-BR"/>
        </w:rPr>
        <w:t xml:space="preserve"> (0495/29 80 13</w:t>
      </w:r>
      <w:r w:rsidRPr="00C47FBD">
        <w:rPr>
          <w:color w:val="525252" w:themeColor="accent3" w:themeShade="80"/>
          <w:sz w:val="20"/>
          <w:lang w:val="pt-BR"/>
        </w:rPr>
        <w:t>) –</w:t>
      </w:r>
      <w:r w:rsidR="003E6BD8">
        <w:rPr>
          <w:color w:val="525252" w:themeColor="accent3" w:themeShade="80"/>
          <w:sz w:val="20"/>
          <w:lang w:val="pt-BR"/>
        </w:rPr>
        <w:t xml:space="preserve"> bart</w:t>
      </w:r>
      <w:r w:rsidRPr="00C47FBD">
        <w:rPr>
          <w:color w:val="525252" w:themeColor="accent3" w:themeShade="80"/>
          <w:sz w:val="20"/>
          <w:lang w:val="pt-BR"/>
        </w:rPr>
        <w:t>@nacvzw.be</w:t>
      </w:r>
    </w:p>
    <w:p w:rsidR="00AA33D5" w:rsidRDefault="00AA33D5" w:rsidP="00AA33D5">
      <w:pPr>
        <w:rPr>
          <w:color w:val="525252" w:themeColor="accent3" w:themeShade="80"/>
          <w:sz w:val="20"/>
          <w:lang w:val="pt-BR"/>
        </w:rPr>
      </w:pPr>
      <w:r>
        <w:rPr>
          <w:color w:val="525252" w:themeColor="accent3" w:themeShade="80"/>
          <w:sz w:val="20"/>
          <w:lang w:val="pt-BR"/>
        </w:rPr>
        <w:t xml:space="preserve">                             Niels Ingelaere (0498/ 91 44 21) – </w:t>
      </w:r>
      <w:r w:rsidR="008E7162">
        <w:rPr>
          <w:rStyle w:val="Hyperlink"/>
          <w:sz w:val="20"/>
          <w:lang w:val="pt-BR"/>
        </w:rPr>
        <w:fldChar w:fldCharType="begin"/>
      </w:r>
      <w:r w:rsidR="008E7162">
        <w:rPr>
          <w:rStyle w:val="Hyperlink"/>
          <w:sz w:val="20"/>
          <w:lang w:val="pt-BR"/>
        </w:rPr>
        <w:instrText xml:space="preserve"> HYPERLINK "mailto:niels@nacvzw.be" </w:instrText>
      </w:r>
      <w:r w:rsidR="008E7162">
        <w:rPr>
          <w:rStyle w:val="Hyperlink"/>
          <w:sz w:val="20"/>
          <w:lang w:val="pt-BR"/>
        </w:rPr>
        <w:fldChar w:fldCharType="separate"/>
      </w:r>
      <w:r w:rsidR="00180702" w:rsidRPr="00C40CFB">
        <w:rPr>
          <w:rStyle w:val="Hyperlink"/>
          <w:sz w:val="20"/>
          <w:lang w:val="pt-BR"/>
        </w:rPr>
        <w:t>niels@nacvzw.be</w:t>
      </w:r>
      <w:r w:rsidR="008E7162">
        <w:rPr>
          <w:rStyle w:val="Hyperlink"/>
          <w:sz w:val="20"/>
          <w:lang w:val="pt-BR"/>
        </w:rPr>
        <w:fldChar w:fldCharType="end"/>
      </w: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BE53D8" w:rsidRDefault="00BE53D8" w:rsidP="00AA33D5">
      <w:pPr>
        <w:rPr>
          <w:color w:val="525252" w:themeColor="accent3" w:themeShade="80"/>
          <w:sz w:val="20"/>
          <w:lang w:val="pt-BR"/>
        </w:rPr>
      </w:pPr>
    </w:p>
    <w:p w:rsidR="00BE53D8" w:rsidRDefault="00BE53D8" w:rsidP="00AA33D5">
      <w:pPr>
        <w:rPr>
          <w:color w:val="525252" w:themeColor="accent3" w:themeShade="80"/>
          <w:sz w:val="20"/>
          <w:lang w:val="pt-BR"/>
        </w:rPr>
      </w:pPr>
    </w:p>
    <w:p w:rsidR="00BE53D8" w:rsidRDefault="00BE53D8" w:rsidP="00AA33D5">
      <w:pPr>
        <w:rPr>
          <w:color w:val="525252" w:themeColor="accent3" w:themeShade="80"/>
          <w:sz w:val="20"/>
          <w:lang w:val="pt-BR"/>
        </w:rPr>
      </w:pPr>
    </w:p>
    <w:p w:rsidR="00BE53D8" w:rsidRDefault="00BE53D8" w:rsidP="00AA33D5">
      <w:pPr>
        <w:rPr>
          <w:color w:val="525252" w:themeColor="accent3" w:themeShade="80"/>
          <w:sz w:val="20"/>
          <w:lang w:val="pt-BR"/>
        </w:rPr>
      </w:pPr>
    </w:p>
    <w:p w:rsidR="00BE53D8" w:rsidRDefault="00BE53D8" w:rsidP="00AA33D5">
      <w:pPr>
        <w:rPr>
          <w:color w:val="525252" w:themeColor="accent3" w:themeShade="80"/>
          <w:sz w:val="20"/>
          <w:lang w:val="pt-BR"/>
        </w:rPr>
      </w:pPr>
    </w:p>
    <w:p w:rsidR="00BE53D8" w:rsidRDefault="00BE53D8" w:rsidP="00AA33D5">
      <w:pPr>
        <w:rPr>
          <w:color w:val="525252" w:themeColor="accent3" w:themeShade="80"/>
          <w:sz w:val="20"/>
          <w:lang w:val="pt-BR"/>
        </w:rPr>
      </w:pPr>
    </w:p>
    <w:p w:rsidR="00BE53D8" w:rsidRDefault="00BE53D8" w:rsidP="00AA33D5">
      <w:pPr>
        <w:rPr>
          <w:color w:val="525252" w:themeColor="accent3" w:themeShade="80"/>
          <w:sz w:val="20"/>
          <w:lang w:val="pt-BR"/>
        </w:rPr>
      </w:pPr>
    </w:p>
    <w:p w:rsidR="00BE53D8" w:rsidRDefault="00BE53D8" w:rsidP="00AA33D5">
      <w:pPr>
        <w:rPr>
          <w:color w:val="525252" w:themeColor="accent3" w:themeShade="80"/>
          <w:sz w:val="20"/>
          <w:lang w:val="pt-BR"/>
        </w:rPr>
      </w:pPr>
    </w:p>
    <w:p w:rsidR="00BE53D8" w:rsidRDefault="00BE53D8" w:rsidP="00AA33D5">
      <w:pPr>
        <w:rPr>
          <w:color w:val="525252" w:themeColor="accent3" w:themeShade="80"/>
          <w:sz w:val="20"/>
          <w:lang w:val="pt-BR"/>
        </w:rPr>
      </w:pPr>
    </w:p>
    <w:p w:rsidR="00BE53D8" w:rsidRDefault="00BE53D8" w:rsidP="00AA33D5">
      <w:pPr>
        <w:rPr>
          <w:color w:val="525252" w:themeColor="accent3" w:themeShade="80"/>
          <w:sz w:val="20"/>
          <w:lang w:val="pt-BR"/>
        </w:rPr>
      </w:pPr>
    </w:p>
    <w:p w:rsidR="00BE53D8" w:rsidRDefault="00BE53D8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180702" w:rsidRPr="00C47FBD" w:rsidRDefault="00180702" w:rsidP="00AA33D5">
      <w:pPr>
        <w:rPr>
          <w:color w:val="525252" w:themeColor="accent3" w:themeShade="80"/>
          <w:sz w:val="20"/>
          <w:lang w:val="pt-BR"/>
        </w:rPr>
      </w:pPr>
    </w:p>
    <w:p w:rsidR="00AA33D5" w:rsidRPr="00015E4F" w:rsidRDefault="00AA33D5" w:rsidP="00AA33D5">
      <w:pPr>
        <w:pBdr>
          <w:bottom w:val="single" w:sz="4" w:space="1" w:color="auto"/>
        </w:pBdr>
        <w:tabs>
          <w:tab w:val="clear" w:pos="5103"/>
          <w:tab w:val="left" w:pos="-1440"/>
          <w:tab w:val="left" w:pos="-720"/>
          <w:tab w:val="left" w:pos="0"/>
          <w:tab w:val="left" w:pos="426"/>
          <w:tab w:val="left" w:pos="1418"/>
          <w:tab w:val="left" w:pos="7371"/>
        </w:tabs>
        <w:jc w:val="left"/>
        <w:rPr>
          <w:sz w:val="20"/>
          <w:lang w:val="fr-FR"/>
        </w:rPr>
      </w:pPr>
      <w:r>
        <w:rPr>
          <w:noProof/>
          <w:lang w:val="nl-BE" w:eastAsia="nl-BE"/>
        </w:rPr>
        <w:drawing>
          <wp:inline distT="0" distB="0" distL="0" distR="0" wp14:anchorId="30C08677" wp14:editId="64F3592C">
            <wp:extent cx="6645910" cy="128270"/>
            <wp:effectExtent l="0" t="0" r="2540" b="508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3D5" w:rsidRDefault="00AA33D5" w:rsidP="00AA33D5">
      <w:pPr>
        <w:rPr>
          <w:rFonts w:ascii="Cambria" w:hAnsi="Cambria" w:cs="Calibri"/>
          <w:b/>
          <w:sz w:val="40"/>
          <w:szCs w:val="32"/>
          <w:lang w:val="es-ES_tradnl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0288" behindDoc="0" locked="0" layoutInCell="1" allowOverlap="1" wp14:anchorId="66B0D3EF" wp14:editId="28BF67B2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1362075" cy="1009650"/>
            <wp:effectExtent l="0" t="0" r="9525" b="0"/>
            <wp:wrapSquare wrapText="bothSides"/>
            <wp:docPr id="26" name="Afbeelding 26" descr="NAC1606Logo_cmyk_blok_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0" descr="NAC1606Logo_cmyk_blok_H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8" t="20660" r="11571" b="21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Calibri"/>
          <w:b/>
          <w:sz w:val="40"/>
          <w:szCs w:val="32"/>
          <w:lang w:val="es-ES_tradnl"/>
        </w:rPr>
        <w:t>NATIONAAL AGRARISCH CENTRUM vzw</w:t>
      </w:r>
    </w:p>
    <w:p w:rsidR="00AA33D5" w:rsidRDefault="00AA33D5" w:rsidP="00AA33D5">
      <w:pPr>
        <w:rPr>
          <w:rFonts w:ascii="Cambria" w:hAnsi="Cambria" w:cs="Calibri"/>
          <w:b/>
          <w:sz w:val="28"/>
          <w:szCs w:val="22"/>
          <w:lang w:val="es-ES_tradnl"/>
        </w:rPr>
      </w:pPr>
      <w:r>
        <w:rPr>
          <w:rFonts w:ascii="Cambria" w:hAnsi="Cambria" w:cs="Calibri"/>
          <w:b/>
          <w:sz w:val="28"/>
          <w:szCs w:val="22"/>
          <w:lang w:val="es-ES_tradnl"/>
        </w:rPr>
        <w:t xml:space="preserve">Centrale dienst – Industrieweg 53 - 8800 Beveren-Roeselare </w:t>
      </w:r>
    </w:p>
    <w:p w:rsidR="00AA33D5" w:rsidRDefault="00AA33D5" w:rsidP="00AA33D5">
      <w:pPr>
        <w:rPr>
          <w:rFonts w:ascii="Cambria" w:hAnsi="Cambria" w:cs="Calibri"/>
          <w:b/>
          <w:sz w:val="28"/>
          <w:szCs w:val="22"/>
          <w:lang w:val="es-ES_tradnl"/>
        </w:rPr>
      </w:pPr>
      <w:r>
        <w:rPr>
          <w:rFonts w:ascii="Cambria" w:hAnsi="Cambria" w:cs="Calibri"/>
          <w:b/>
          <w:sz w:val="28"/>
          <w:szCs w:val="22"/>
          <w:lang w:val="es-ES_tradnl"/>
        </w:rPr>
        <w:t>Tel: 051/26 08 37 - Fax: 051/24 25 39</w:t>
      </w:r>
    </w:p>
    <w:p w:rsidR="00AA33D5" w:rsidRDefault="00AA33D5" w:rsidP="00AA33D5">
      <w:pPr>
        <w:tabs>
          <w:tab w:val="left" w:pos="1276"/>
        </w:tabs>
        <w:rPr>
          <w:rFonts w:ascii="Cambria" w:hAnsi="Cambria" w:cs="Calibri"/>
          <w:b/>
          <w:sz w:val="28"/>
          <w:szCs w:val="22"/>
          <w:lang w:val="es-ES_tradnl"/>
        </w:rPr>
      </w:pPr>
      <w:r w:rsidRPr="00CB5BE3">
        <w:rPr>
          <w:rFonts w:ascii="Cambria" w:hAnsi="Cambria" w:cs="Calibri"/>
          <w:b/>
          <w:sz w:val="28"/>
          <w:szCs w:val="22"/>
          <w:lang w:val="en-US"/>
        </w:rPr>
        <w:t xml:space="preserve">www.nacvzw.be - info@nacvzw.be - </w:t>
      </w:r>
      <w:r>
        <w:rPr>
          <w:rFonts w:ascii="Cambria" w:hAnsi="Cambria" w:cs="Calibri"/>
          <w:b/>
          <w:sz w:val="28"/>
          <w:szCs w:val="22"/>
          <w:lang w:val="es-ES_tradnl"/>
        </w:rPr>
        <w:t>G. Clarebout: 0475/78 45 94</w:t>
      </w:r>
    </w:p>
    <w:p w:rsidR="00AA33D5" w:rsidRDefault="00AA33D5" w:rsidP="00AA33D5">
      <w:pPr>
        <w:tabs>
          <w:tab w:val="left" w:pos="1276"/>
        </w:tabs>
        <w:rPr>
          <w:b/>
          <w:szCs w:val="22"/>
          <w:lang w:val="es-ES_tradnl"/>
        </w:rPr>
      </w:pPr>
      <w:r>
        <w:rPr>
          <w:rFonts w:ascii="Cambria" w:hAnsi="Cambria" w:cs="Calibri"/>
          <w:noProof/>
          <w:lang w:val="nl-BE" w:eastAsia="nl-BE"/>
        </w:rPr>
        <w:drawing>
          <wp:inline distT="0" distB="0" distL="0" distR="0" wp14:anchorId="51F9D268" wp14:editId="7809C934">
            <wp:extent cx="5133975" cy="66675"/>
            <wp:effectExtent l="0" t="0" r="9525" b="952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85" r="67371" b="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3D5" w:rsidRDefault="00AA33D5" w:rsidP="00AA33D5">
      <w:pPr>
        <w:pStyle w:val="Kop1"/>
        <w:jc w:val="center"/>
        <w:rPr>
          <w:lang w:val="nl-BE"/>
        </w:rPr>
      </w:pPr>
      <w:r>
        <w:rPr>
          <w:lang w:val="nl-BE"/>
        </w:rPr>
        <w:t>In</w:t>
      </w:r>
      <w:r w:rsidR="00703200">
        <w:rPr>
          <w:lang w:val="nl-BE"/>
        </w:rPr>
        <w:t>schrijvingsfiche Fytolicentie P3</w:t>
      </w:r>
      <w:r>
        <w:rPr>
          <w:lang w:val="nl-BE"/>
        </w:rPr>
        <w:t xml:space="preserve"> </w:t>
      </w:r>
      <w:r>
        <w:rPr>
          <w:lang w:val="es-ES_tradnl"/>
        </w:rPr>
        <w:t xml:space="preserve">te </w:t>
      </w:r>
      <w:r w:rsidR="005A1384">
        <w:rPr>
          <w:lang w:val="es-ES_tradnl"/>
        </w:rPr>
        <w:t>Geel</w:t>
      </w:r>
    </w:p>
    <w:p w:rsidR="00AA33D5" w:rsidRDefault="00AA33D5" w:rsidP="00AA33D5">
      <w:pPr>
        <w:rPr>
          <w:lang w:val="es-ES_tradnl"/>
        </w:rPr>
      </w:pPr>
    </w:p>
    <w:p w:rsidR="00AA33D5" w:rsidRDefault="00AA33D5" w:rsidP="00AA33D5">
      <w:pPr>
        <w:rPr>
          <w:lang w:val="nl-BE"/>
        </w:rPr>
      </w:pPr>
      <w:r>
        <w:rPr>
          <w:lang w:val="nl-BE"/>
        </w:rPr>
        <w:t>Naam :  ……………………………………………………………………………………………..……….</w:t>
      </w:r>
    </w:p>
    <w:p w:rsidR="00AA33D5" w:rsidRDefault="00AA33D5" w:rsidP="00AA33D5">
      <w:pPr>
        <w:rPr>
          <w:lang w:val="nl-BE"/>
        </w:rPr>
      </w:pPr>
    </w:p>
    <w:p w:rsidR="00AA33D5" w:rsidRDefault="00AA33D5" w:rsidP="00AA33D5">
      <w:pPr>
        <w:rPr>
          <w:lang w:val="nl-BE"/>
        </w:rPr>
      </w:pPr>
      <w:r>
        <w:rPr>
          <w:lang w:val="nl-BE"/>
        </w:rPr>
        <w:t xml:space="preserve">Straat + </w:t>
      </w:r>
      <w:proofErr w:type="spellStart"/>
      <w:r>
        <w:rPr>
          <w:lang w:val="nl-BE"/>
        </w:rPr>
        <w:t>nr</w:t>
      </w:r>
      <w:proofErr w:type="spellEnd"/>
      <w:r>
        <w:rPr>
          <w:lang w:val="nl-BE"/>
        </w:rPr>
        <w:t xml:space="preserve"> : ………………………………………………………………………………..………..……….</w:t>
      </w:r>
    </w:p>
    <w:p w:rsidR="00AA33D5" w:rsidRDefault="00AA33D5" w:rsidP="00AA33D5">
      <w:pPr>
        <w:rPr>
          <w:lang w:val="nl-BE"/>
        </w:rPr>
      </w:pPr>
    </w:p>
    <w:p w:rsidR="00AA33D5" w:rsidRDefault="00AA33D5" w:rsidP="00AA33D5">
      <w:pPr>
        <w:rPr>
          <w:lang w:val="nl-BE"/>
        </w:rPr>
      </w:pPr>
      <w:r>
        <w:rPr>
          <w:lang w:val="nl-BE"/>
        </w:rPr>
        <w:t>Postnummer + gemeente : …………………………………………………………………………..………</w:t>
      </w:r>
    </w:p>
    <w:p w:rsidR="00AA33D5" w:rsidRDefault="00AA33D5" w:rsidP="00AA33D5">
      <w:pPr>
        <w:rPr>
          <w:lang w:val="nl-BE"/>
        </w:rPr>
      </w:pPr>
    </w:p>
    <w:p w:rsidR="00BE53D8" w:rsidRDefault="00174883" w:rsidP="00AA33D5">
      <w:pPr>
        <w:rPr>
          <w:lang w:val="nl-BE"/>
        </w:rPr>
      </w:pPr>
      <w:r>
        <w:rPr>
          <w:lang w:val="nl-BE"/>
        </w:rPr>
        <w:t>Telefoon ……………..………..E-mail</w:t>
      </w:r>
      <w:r w:rsidR="00AA33D5">
        <w:rPr>
          <w:lang w:val="nl-BE"/>
        </w:rPr>
        <w:t xml:space="preserve"> :……………………….. </w:t>
      </w:r>
      <w:r w:rsidR="00BE53D8">
        <w:rPr>
          <w:lang w:val="nl-BE"/>
        </w:rPr>
        <w:t xml:space="preserve">                      </w:t>
      </w:r>
    </w:p>
    <w:p w:rsidR="00BE53D8" w:rsidRDefault="00BE53D8" w:rsidP="00AA33D5">
      <w:pPr>
        <w:rPr>
          <w:lang w:val="nl-BE"/>
        </w:rPr>
      </w:pPr>
    </w:p>
    <w:p w:rsidR="00AA33D5" w:rsidRDefault="00AA33D5" w:rsidP="00AA33D5">
      <w:pPr>
        <w:rPr>
          <w:lang w:val="nl-BE"/>
        </w:rPr>
      </w:pPr>
      <w:r>
        <w:rPr>
          <w:lang w:val="nl-BE"/>
        </w:rPr>
        <w:t>GSM : ….………………....……………….</w:t>
      </w:r>
    </w:p>
    <w:p w:rsidR="00AA33D5" w:rsidRDefault="00AA33D5" w:rsidP="00AA33D5">
      <w:pPr>
        <w:rPr>
          <w:lang w:val="nl-BE"/>
        </w:rPr>
      </w:pPr>
    </w:p>
    <w:p w:rsidR="00AA33D5" w:rsidRDefault="00AA33D5" w:rsidP="00AA33D5">
      <w:pPr>
        <w:rPr>
          <w:lang w:val="nl-BE"/>
        </w:rPr>
      </w:pPr>
      <w:proofErr w:type="spellStart"/>
      <w:r>
        <w:rPr>
          <w:lang w:val="nl-BE"/>
        </w:rPr>
        <w:t>Geb.datum+plaats</w:t>
      </w:r>
      <w:proofErr w:type="spellEnd"/>
      <w:r>
        <w:rPr>
          <w:lang w:val="nl-BE"/>
        </w:rPr>
        <w:t>:  …………………….…..  Rijksregisternummer….……………..….………..………..</w:t>
      </w:r>
    </w:p>
    <w:p w:rsidR="00AA33D5" w:rsidRDefault="00AA33D5" w:rsidP="00AA33D5">
      <w:pPr>
        <w:rPr>
          <w:lang w:val="nl-BE"/>
        </w:rPr>
      </w:pPr>
    </w:p>
    <w:p w:rsidR="00AA33D5" w:rsidRDefault="00AA33D5" w:rsidP="00AA33D5">
      <w:pPr>
        <w:jc w:val="left"/>
        <w:rPr>
          <w:lang w:val="nl-BE"/>
        </w:rPr>
      </w:pPr>
      <w:r>
        <w:rPr>
          <w:lang w:val="nl-BE"/>
        </w:rPr>
        <w:t xml:space="preserve">BTW nummer (van uzelf of ouders of werkgever) : </w:t>
      </w:r>
    </w:p>
    <w:p w:rsidR="00AA33D5" w:rsidRDefault="00AA33D5" w:rsidP="00AA33D5">
      <w:pPr>
        <w:jc w:val="left"/>
        <w:rPr>
          <w:lang w:val="nl-BE"/>
        </w:rPr>
      </w:pPr>
    </w:p>
    <w:p w:rsidR="00AA33D5" w:rsidRDefault="00AA33D5" w:rsidP="00AA33D5">
      <w:pPr>
        <w:jc w:val="left"/>
        <w:rPr>
          <w:lang w:val="nl-BE"/>
        </w:rPr>
      </w:pPr>
      <w:r>
        <w:rPr>
          <w:lang w:val="nl-BE"/>
        </w:rPr>
        <w:t>…………………………………………………..………..………..</w:t>
      </w:r>
    </w:p>
    <w:p w:rsidR="00AA33D5" w:rsidRDefault="00AA33D5" w:rsidP="00AA33D5">
      <w:pPr>
        <w:rPr>
          <w:lang w:val="nl-BE"/>
        </w:rPr>
      </w:pPr>
    </w:p>
    <w:p w:rsidR="00AA33D5" w:rsidRDefault="00AA33D5" w:rsidP="00AA33D5">
      <w:pPr>
        <w:rPr>
          <w:lang w:val="nl-BE"/>
        </w:rPr>
      </w:pPr>
    </w:p>
    <w:p w:rsidR="00AA33D5" w:rsidRDefault="00AA33D5" w:rsidP="00AA33D5">
      <w:pPr>
        <w:tabs>
          <w:tab w:val="left" w:pos="851"/>
        </w:tabs>
        <w:rPr>
          <w:lang w:val="nl-BE"/>
        </w:rPr>
      </w:pPr>
      <w:r>
        <w:rPr>
          <w:lang w:val="nl-BE"/>
        </w:rPr>
        <w:t>Ik ben O Bedrijfshoofd O Zelfstandig help(ster)er O Werknemer O Werkloos O Ander………</w:t>
      </w:r>
    </w:p>
    <w:p w:rsidR="00AA33D5" w:rsidRDefault="00AA33D5" w:rsidP="00AA33D5">
      <w:pPr>
        <w:spacing w:line="360" w:lineRule="auto"/>
        <w:rPr>
          <w:sz w:val="28"/>
        </w:rPr>
      </w:pPr>
      <w:r>
        <w:rPr>
          <w:sz w:val="28"/>
        </w:rPr>
        <w:t xml:space="preserve">Schrijft in te </w:t>
      </w:r>
      <w:r w:rsidR="008E7162">
        <w:rPr>
          <w:sz w:val="28"/>
        </w:rPr>
        <w:t>Geel</w:t>
      </w:r>
      <w:r>
        <w:rPr>
          <w:sz w:val="28"/>
        </w:rPr>
        <w:t xml:space="preserve"> (avondcursus, start </w:t>
      </w:r>
      <w:r w:rsidR="00F13C0E">
        <w:rPr>
          <w:sz w:val="28"/>
        </w:rPr>
        <w:t xml:space="preserve">op </w:t>
      </w:r>
      <w:r w:rsidR="00F13C0E">
        <w:rPr>
          <w:b/>
          <w:sz w:val="28"/>
        </w:rPr>
        <w:t>Donderdag 31 oktober 2019</w:t>
      </w:r>
      <w:r>
        <w:rPr>
          <w:sz w:val="28"/>
        </w:rPr>
        <w:t>)</w:t>
      </w:r>
    </w:p>
    <w:p w:rsidR="00AA33D5" w:rsidRDefault="00AA33D5" w:rsidP="008E716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clear" w:pos="5103"/>
          <w:tab w:val="left" w:pos="1418"/>
          <w:tab w:val="left" w:pos="7371"/>
        </w:tabs>
        <w:jc w:val="center"/>
        <w:rPr>
          <w:sz w:val="36"/>
          <w:szCs w:val="36"/>
          <w:lang w:val="nl-BE"/>
        </w:rPr>
      </w:pPr>
      <w:r>
        <w:rPr>
          <w:sz w:val="36"/>
          <w:szCs w:val="36"/>
          <w:lang w:val="nl-BE"/>
        </w:rPr>
        <w:tab/>
      </w:r>
      <w:r w:rsidR="008E7162">
        <w:rPr>
          <w:sz w:val="36"/>
          <w:szCs w:val="36"/>
          <w:lang w:val="nl-BE"/>
        </w:rPr>
        <w:t>Proefbedrijf Pluimveehouderij</w:t>
      </w:r>
    </w:p>
    <w:p w:rsidR="008E7162" w:rsidRDefault="008E7162" w:rsidP="008E716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clear" w:pos="5103"/>
          <w:tab w:val="left" w:pos="1418"/>
          <w:tab w:val="left" w:pos="7371"/>
        </w:tabs>
        <w:jc w:val="center"/>
        <w:rPr>
          <w:sz w:val="36"/>
          <w:szCs w:val="36"/>
          <w:lang w:val="nl-BE"/>
        </w:rPr>
      </w:pPr>
      <w:proofErr w:type="spellStart"/>
      <w:r>
        <w:rPr>
          <w:sz w:val="36"/>
          <w:szCs w:val="36"/>
          <w:lang w:val="nl-BE"/>
        </w:rPr>
        <w:t>Poiel</w:t>
      </w:r>
      <w:proofErr w:type="spellEnd"/>
      <w:r>
        <w:rPr>
          <w:sz w:val="36"/>
          <w:szCs w:val="36"/>
          <w:lang w:val="nl-BE"/>
        </w:rPr>
        <w:t xml:space="preserve"> 77</w:t>
      </w:r>
    </w:p>
    <w:p w:rsidR="008E7162" w:rsidRDefault="008E7162" w:rsidP="008E716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clear" w:pos="5103"/>
          <w:tab w:val="left" w:pos="1418"/>
          <w:tab w:val="left" w:pos="7371"/>
        </w:tabs>
        <w:jc w:val="center"/>
        <w:rPr>
          <w:sz w:val="36"/>
          <w:szCs w:val="36"/>
          <w:lang w:val="nl-BE"/>
        </w:rPr>
      </w:pPr>
      <w:r>
        <w:rPr>
          <w:sz w:val="36"/>
          <w:szCs w:val="36"/>
          <w:lang w:val="nl-BE"/>
        </w:rPr>
        <w:t>2440 Geel</w:t>
      </w:r>
    </w:p>
    <w:p w:rsidR="00AA33D5" w:rsidRDefault="00AA33D5" w:rsidP="00AA33D5">
      <w:pPr>
        <w:pStyle w:val="Kop3"/>
        <w:rPr>
          <w:sz w:val="22"/>
          <w:szCs w:val="22"/>
        </w:rPr>
      </w:pPr>
      <w:r>
        <w:rPr>
          <w:sz w:val="22"/>
          <w:szCs w:val="22"/>
        </w:rPr>
        <w:t xml:space="preserve">sector </w:t>
      </w:r>
      <w:r w:rsidR="00703200">
        <w:rPr>
          <w:sz w:val="22"/>
          <w:szCs w:val="22"/>
        </w:rPr>
        <w:t>waar men</w:t>
      </w:r>
      <w:r>
        <w:rPr>
          <w:sz w:val="22"/>
          <w:szCs w:val="22"/>
        </w:rPr>
        <w:t xml:space="preserve"> naar toe wil</w:t>
      </w:r>
    </w:p>
    <w:p w:rsidR="00703200" w:rsidRDefault="00AA33D5" w:rsidP="00AA33D5">
      <w:pPr>
        <w:tabs>
          <w:tab w:val="left" w:pos="284"/>
          <w:tab w:val="left" w:pos="2552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  <w:lang w:val="es-ES_tradnl"/>
        </w:rPr>
        <w:t xml:space="preserve">O </w:t>
      </w:r>
      <w:r w:rsidR="00703200">
        <w:rPr>
          <w:sz w:val="22"/>
          <w:szCs w:val="22"/>
        </w:rPr>
        <w:t>Verkoop van GBM: Land- en tuinbouw/Groensector/andere:………………………</w:t>
      </w:r>
    </w:p>
    <w:p w:rsidR="00AA33D5" w:rsidRPr="00703200" w:rsidRDefault="00AA33D5" w:rsidP="00AA33D5">
      <w:pPr>
        <w:tabs>
          <w:tab w:val="left" w:pos="284"/>
          <w:tab w:val="left" w:pos="2552"/>
        </w:tabs>
        <w:spacing w:line="360" w:lineRule="auto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ab/>
      </w:r>
      <w:r w:rsidR="00703200">
        <w:rPr>
          <w:sz w:val="22"/>
          <w:szCs w:val="22"/>
        </w:rPr>
        <w:t>O</w:t>
      </w:r>
      <w:r w:rsidR="00703200" w:rsidRPr="00703200">
        <w:rPr>
          <w:sz w:val="22"/>
          <w:szCs w:val="22"/>
          <w:lang w:val="es-ES_tradnl"/>
        </w:rPr>
        <w:t xml:space="preserve"> </w:t>
      </w:r>
      <w:r w:rsidR="00703200">
        <w:rPr>
          <w:sz w:val="22"/>
          <w:szCs w:val="22"/>
          <w:lang w:val="es-ES_tradnl"/>
        </w:rPr>
        <w:t xml:space="preserve">Voorlichting Akkerbouw:  O Gras     O Mais     O Suikerbiet     O Graan     O  Aardappel </w:t>
      </w:r>
    </w:p>
    <w:p w:rsidR="00AA33D5" w:rsidRDefault="00AA33D5" w:rsidP="00AA33D5">
      <w:pPr>
        <w:tabs>
          <w:tab w:val="left" w:pos="284"/>
          <w:tab w:val="left" w:pos="2552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  <w:t xml:space="preserve">O </w:t>
      </w:r>
      <w:r w:rsidR="00703200">
        <w:rPr>
          <w:sz w:val="22"/>
          <w:szCs w:val="22"/>
        </w:rPr>
        <w:t xml:space="preserve">Voorlichting </w:t>
      </w:r>
      <w:r>
        <w:rPr>
          <w:sz w:val="22"/>
          <w:szCs w:val="22"/>
        </w:rPr>
        <w:t>Fruitteelt</w:t>
      </w:r>
    </w:p>
    <w:p w:rsidR="00AA33D5" w:rsidRDefault="00AA33D5" w:rsidP="00AA33D5">
      <w:pPr>
        <w:tabs>
          <w:tab w:val="left" w:pos="284"/>
          <w:tab w:val="left" w:pos="2552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  <w:t xml:space="preserve">O </w:t>
      </w:r>
      <w:r w:rsidR="00703200">
        <w:rPr>
          <w:sz w:val="22"/>
          <w:szCs w:val="22"/>
        </w:rPr>
        <w:t xml:space="preserve">Voorlichting </w:t>
      </w:r>
      <w:r>
        <w:rPr>
          <w:sz w:val="22"/>
          <w:szCs w:val="22"/>
        </w:rPr>
        <w:t>Groenten</w:t>
      </w:r>
    </w:p>
    <w:p w:rsidR="00AA33D5" w:rsidRDefault="00AA33D5" w:rsidP="00AA33D5">
      <w:pPr>
        <w:tabs>
          <w:tab w:val="left" w:pos="284"/>
          <w:tab w:val="left" w:pos="2552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  <w:t xml:space="preserve">O </w:t>
      </w:r>
      <w:r w:rsidR="00703200">
        <w:rPr>
          <w:sz w:val="22"/>
          <w:szCs w:val="22"/>
        </w:rPr>
        <w:t xml:space="preserve">Voorlichting </w:t>
      </w:r>
      <w:r>
        <w:rPr>
          <w:sz w:val="22"/>
          <w:szCs w:val="22"/>
        </w:rPr>
        <w:t>Sierteelt</w:t>
      </w:r>
    </w:p>
    <w:p w:rsidR="00AA33D5" w:rsidRDefault="00AA33D5" w:rsidP="00AA33D5">
      <w:pPr>
        <w:tabs>
          <w:tab w:val="left" w:pos="284"/>
          <w:tab w:val="left" w:pos="2552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  <w:t xml:space="preserve">O </w:t>
      </w:r>
      <w:r w:rsidR="00703200">
        <w:rPr>
          <w:sz w:val="22"/>
          <w:szCs w:val="22"/>
        </w:rPr>
        <w:t xml:space="preserve">Voorlichting </w:t>
      </w:r>
      <w:r>
        <w:rPr>
          <w:sz w:val="22"/>
          <w:szCs w:val="22"/>
        </w:rPr>
        <w:t>Tuinaanleg/terreinbeheer</w:t>
      </w:r>
    </w:p>
    <w:p w:rsidR="00AA33D5" w:rsidRDefault="00AA33D5" w:rsidP="00AA33D5">
      <w:pPr>
        <w:tabs>
          <w:tab w:val="left" w:pos="284"/>
          <w:tab w:val="left" w:pos="2552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  <w:t>O Andere: …………………</w:t>
      </w:r>
    </w:p>
    <w:p w:rsidR="00AA33D5" w:rsidRDefault="00AA33D5" w:rsidP="00AA33D5">
      <w:pPr>
        <w:tabs>
          <w:tab w:val="left" w:pos="1134"/>
        </w:tabs>
        <w:spacing w:line="360" w:lineRule="auto"/>
        <w:jc w:val="center"/>
        <w:rPr>
          <w:sz w:val="20"/>
        </w:rPr>
      </w:pPr>
      <w:r>
        <w:rPr>
          <w:b/>
          <w:bCs/>
          <w:sz w:val="28"/>
        </w:rPr>
        <w:t xml:space="preserve">Hebt u reeds opleiding bij NAC vzw  gevolgd ?  :   JA  /  NEE  </w:t>
      </w:r>
      <w:r>
        <w:rPr>
          <w:sz w:val="20"/>
        </w:rPr>
        <w:t>(omcirkel AUB)</w:t>
      </w:r>
    </w:p>
    <w:p w:rsidR="00AA33D5" w:rsidRDefault="00AA33D5" w:rsidP="00AA33D5">
      <w:pPr>
        <w:tabs>
          <w:tab w:val="left" w:pos="1134"/>
        </w:tabs>
        <w:spacing w:line="360" w:lineRule="auto"/>
      </w:pPr>
    </w:p>
    <w:p w:rsidR="00AA33D5" w:rsidRDefault="00AA33D5" w:rsidP="00AA33D5">
      <w:pPr>
        <w:tabs>
          <w:tab w:val="left" w:pos="1134"/>
        </w:tabs>
        <w:spacing w:line="360" w:lineRule="auto"/>
      </w:pPr>
      <w:r>
        <w:t>HANDTEKENING : ………………………………………..</w:t>
      </w:r>
    </w:p>
    <w:p w:rsidR="00AA33D5" w:rsidRDefault="00AA33D5" w:rsidP="00AA33D5">
      <w:pPr>
        <w:tabs>
          <w:tab w:val="left" w:pos="1134"/>
        </w:tabs>
        <w:spacing w:line="360" w:lineRule="auto"/>
      </w:pPr>
    </w:p>
    <w:p w:rsidR="003E6BD8" w:rsidRDefault="00AA33D5" w:rsidP="003E6BD8">
      <w:pPr>
        <w:tabs>
          <w:tab w:val="left" w:pos="1134"/>
        </w:tabs>
        <w:jc w:val="center"/>
        <w:rPr>
          <w:b/>
        </w:rPr>
      </w:pPr>
      <w:r>
        <w:t xml:space="preserve">Gelieve dit blad samen met uw opmerkingen zo vlug mogelijk op te </w:t>
      </w:r>
      <w:r>
        <w:rPr>
          <w:b/>
        </w:rPr>
        <w:t xml:space="preserve">sturen </w:t>
      </w:r>
      <w:r w:rsidR="003E6BD8">
        <w:rPr>
          <w:b/>
        </w:rPr>
        <w:t xml:space="preserve">naar </w:t>
      </w:r>
      <w:hyperlink r:id="rId12" w:history="1">
        <w:r w:rsidR="003E6BD8" w:rsidRPr="00D11535">
          <w:rPr>
            <w:rStyle w:val="Hyperlink"/>
            <w:b/>
          </w:rPr>
          <w:t>bart@nacvzw.be</w:t>
        </w:r>
      </w:hyperlink>
    </w:p>
    <w:p w:rsidR="00AA33D5" w:rsidRDefault="00AA33D5" w:rsidP="003E6BD8">
      <w:pPr>
        <w:tabs>
          <w:tab w:val="left" w:pos="1134"/>
        </w:tabs>
        <w:jc w:val="center"/>
      </w:pPr>
      <w:r>
        <w:t>Alvast bedankt!</w:t>
      </w:r>
    </w:p>
    <w:p w:rsidR="00AA33D5" w:rsidRPr="00AA33D5" w:rsidRDefault="00AA33D5" w:rsidP="00AA33D5">
      <w:pPr>
        <w:rPr>
          <w:lang w:val="nl-BE"/>
        </w:rPr>
      </w:pPr>
    </w:p>
    <w:p w:rsidR="00AA33D5" w:rsidRDefault="00AA33D5" w:rsidP="00AA33D5">
      <w:pPr>
        <w:rPr>
          <w:rFonts w:ascii="Cambria" w:hAnsi="Cambria" w:cs="Calibri"/>
          <w:b/>
          <w:sz w:val="36"/>
          <w:szCs w:val="32"/>
          <w:lang w:val="es-ES_tradnl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2A78BF89" wp14:editId="7558B71E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1362075" cy="1009650"/>
            <wp:effectExtent l="0" t="0" r="9525" b="0"/>
            <wp:wrapSquare wrapText="bothSides"/>
            <wp:docPr id="3" name="Afbeelding 3" descr="NAC1606Logo_cmyk_blok_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 descr="NAC1606Logo_cmyk_blok_H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8" t="20660" r="11571" b="21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Calibri"/>
          <w:b/>
          <w:sz w:val="36"/>
          <w:szCs w:val="32"/>
          <w:lang w:val="es-ES_tradnl"/>
        </w:rPr>
        <w:t>NATIONAAL AGRARISCH CENTRUM vzw</w:t>
      </w:r>
    </w:p>
    <w:p w:rsidR="00AA33D5" w:rsidRDefault="00AA33D5" w:rsidP="00AA33D5">
      <w:pPr>
        <w:rPr>
          <w:rFonts w:ascii="Cambria" w:hAnsi="Cambria" w:cs="Calibri"/>
          <w:b/>
          <w:szCs w:val="22"/>
          <w:lang w:val="es-ES_tradnl"/>
        </w:rPr>
      </w:pPr>
      <w:r>
        <w:rPr>
          <w:rFonts w:ascii="Cambria" w:hAnsi="Cambria" w:cs="Calibri"/>
          <w:b/>
          <w:szCs w:val="22"/>
          <w:lang w:val="es-ES_tradnl"/>
        </w:rPr>
        <w:t xml:space="preserve">Centrale dienst – Industrieweg 53 - 8800 Beveren-Roeselare </w:t>
      </w:r>
    </w:p>
    <w:p w:rsidR="00AA33D5" w:rsidRDefault="00AA33D5" w:rsidP="00AA33D5">
      <w:pPr>
        <w:rPr>
          <w:rFonts w:ascii="Cambria" w:hAnsi="Cambria" w:cs="Calibri"/>
          <w:b/>
          <w:szCs w:val="22"/>
          <w:lang w:val="es-ES_tradnl"/>
        </w:rPr>
      </w:pPr>
      <w:r>
        <w:rPr>
          <w:rFonts w:ascii="Cambria" w:hAnsi="Cambria" w:cs="Calibri"/>
          <w:b/>
          <w:szCs w:val="22"/>
          <w:lang w:val="es-ES_tradnl"/>
        </w:rPr>
        <w:t>Tel: 051/26 08 37 - Fax: 051/24 25 39</w:t>
      </w:r>
    </w:p>
    <w:p w:rsidR="00AA33D5" w:rsidRDefault="00AA33D5" w:rsidP="00AA33D5">
      <w:pPr>
        <w:tabs>
          <w:tab w:val="left" w:pos="1276"/>
        </w:tabs>
        <w:rPr>
          <w:rFonts w:ascii="Cambria" w:hAnsi="Cambria" w:cs="Calibri"/>
          <w:b/>
          <w:szCs w:val="22"/>
          <w:lang w:val="es-ES_tradnl"/>
        </w:rPr>
      </w:pPr>
      <w:r w:rsidRPr="00330590">
        <w:rPr>
          <w:rFonts w:ascii="Cambria" w:hAnsi="Cambria" w:cs="Calibri"/>
          <w:b/>
          <w:szCs w:val="22"/>
          <w:lang w:val="en-US"/>
        </w:rPr>
        <w:t xml:space="preserve">www.nacvzw.be - info@nacvzw.be - </w:t>
      </w:r>
      <w:r>
        <w:rPr>
          <w:rFonts w:ascii="Cambria" w:hAnsi="Cambria" w:cs="Calibri"/>
          <w:b/>
          <w:szCs w:val="22"/>
          <w:lang w:val="es-ES_tradnl"/>
        </w:rPr>
        <w:t>G. Clarebout: 0475/78 45 94</w:t>
      </w:r>
    </w:p>
    <w:p w:rsidR="00AA33D5" w:rsidRDefault="00AA33D5" w:rsidP="00AA33D5">
      <w:pPr>
        <w:tabs>
          <w:tab w:val="left" w:pos="1276"/>
        </w:tabs>
        <w:rPr>
          <w:b/>
          <w:szCs w:val="22"/>
          <w:lang w:val="es-ES_tradnl"/>
        </w:rPr>
      </w:pPr>
      <w:r>
        <w:rPr>
          <w:rFonts w:ascii="Cambria" w:hAnsi="Cambria" w:cs="Calibri"/>
          <w:noProof/>
          <w:lang w:val="nl-BE" w:eastAsia="nl-BE"/>
        </w:rPr>
        <w:drawing>
          <wp:inline distT="0" distB="0" distL="0" distR="0" wp14:anchorId="6775FD9F" wp14:editId="348FA331">
            <wp:extent cx="5135880" cy="68580"/>
            <wp:effectExtent l="0" t="0" r="762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85" r="67371" b="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3D5" w:rsidRDefault="00AA33D5" w:rsidP="00AA33D5">
      <w:pPr>
        <w:rPr>
          <w:rFonts w:ascii="Cambria" w:hAnsi="Cambria" w:cs="Calibri"/>
          <w:noProof/>
          <w:lang w:val="nl-BE" w:eastAsia="nl-BE"/>
        </w:rPr>
      </w:pPr>
    </w:p>
    <w:p w:rsidR="00AA33D5" w:rsidRDefault="00AA33D5" w:rsidP="00AA33D5">
      <w:pPr>
        <w:tabs>
          <w:tab w:val="left" w:pos="1134"/>
        </w:tabs>
        <w:jc w:val="center"/>
        <w:rPr>
          <w:rFonts w:ascii="Cambria" w:hAnsi="Cambria"/>
          <w:b/>
          <w:sz w:val="48"/>
          <w:szCs w:val="48"/>
        </w:rPr>
      </w:pPr>
      <w:r w:rsidRPr="00DE1390">
        <w:rPr>
          <w:rFonts w:ascii="Cambria" w:hAnsi="Cambria"/>
          <w:b/>
          <w:sz w:val="48"/>
          <w:szCs w:val="48"/>
        </w:rPr>
        <w:t>Routebeschrijving</w:t>
      </w:r>
    </w:p>
    <w:p w:rsidR="008E7162" w:rsidRDefault="008E7162" w:rsidP="00AA33D5">
      <w:pPr>
        <w:tabs>
          <w:tab w:val="left" w:pos="1134"/>
        </w:tabs>
        <w:jc w:val="center"/>
        <w:rPr>
          <w:rFonts w:ascii="Cambria" w:hAnsi="Cambria"/>
          <w:b/>
          <w:sz w:val="48"/>
          <w:szCs w:val="48"/>
        </w:rPr>
      </w:pPr>
    </w:p>
    <w:p w:rsidR="008E7162" w:rsidRPr="00DE1390" w:rsidRDefault="008E7162" w:rsidP="00AA33D5">
      <w:pPr>
        <w:tabs>
          <w:tab w:val="left" w:pos="1134"/>
        </w:tabs>
        <w:jc w:val="center"/>
        <w:rPr>
          <w:rFonts w:ascii="Cambria" w:hAnsi="Cambria"/>
          <w:b/>
          <w:sz w:val="48"/>
          <w:szCs w:val="48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4016375</wp:posOffset>
                </wp:positionV>
                <wp:extent cx="1219200" cy="2857500"/>
                <wp:effectExtent l="19050" t="38100" r="57150" b="38100"/>
                <wp:wrapNone/>
                <wp:docPr id="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285750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0BAF7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6" o:spid="_x0000_s1026" type="#_x0000_t32" style="position:absolute;margin-left:276pt;margin-top:316.25pt;width:96pt;height:22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" strokecolor="black [3213]" strokeweight="5pt">
                <v:stroke endarrow="block" joinstyle="miter"/>
              </v:shape>
            </w:pict>
          </mc:Fallback>
        </mc:AlternateContent>
      </w:r>
      <w:bookmarkStart w:id="0" w:name="_GoBack"/>
      <w:r>
        <w:rPr>
          <w:noProof/>
          <w:lang w:val="nl-BE" w:eastAsia="nl-BE"/>
        </w:rPr>
        <w:drawing>
          <wp:inline distT="0" distB="0" distL="0" distR="0" wp14:anchorId="7FDEACF8" wp14:editId="09EEB7F7">
            <wp:extent cx="8915400" cy="5014806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19685" cy="501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7162" w:rsidRPr="00DE1390" w:rsidSect="00C50149">
      <w:footerReference w:type="default" r:id="rId14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3D5" w:rsidRDefault="00AA33D5" w:rsidP="00AA33D5">
      <w:r>
        <w:separator/>
      </w:r>
    </w:p>
  </w:endnote>
  <w:endnote w:type="continuationSeparator" w:id="0">
    <w:p w:rsidR="00AA33D5" w:rsidRDefault="00AA33D5" w:rsidP="00AA3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D68" w:rsidRDefault="00703200">
    <w:pPr>
      <w:pStyle w:val="Voettekst"/>
    </w:pPr>
    <w:r w:rsidRPr="00703200">
      <w:rPr>
        <w:b/>
      </w:rPr>
      <w:t>Type C P3</w:t>
    </w:r>
    <w:r w:rsidR="00CB30D4">
      <w:ptab w:relativeTo="margin" w:alignment="center" w:leader="none"/>
    </w:r>
    <w:r w:rsidR="005A1384">
      <w:t>Geel</w:t>
    </w:r>
    <w:r w:rsidR="00CB30D4">
      <w:ptab w:relativeTo="margin" w:alignment="right" w:leader="none"/>
    </w:r>
    <w:r w:rsidR="00F13C0E">
      <w:t>Najaar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3D5" w:rsidRDefault="00AA33D5" w:rsidP="00AA33D5">
      <w:r>
        <w:separator/>
      </w:r>
    </w:p>
  </w:footnote>
  <w:footnote w:type="continuationSeparator" w:id="0">
    <w:p w:rsidR="00AA33D5" w:rsidRDefault="00AA33D5" w:rsidP="00AA33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F60C6"/>
    <w:multiLevelType w:val="hybridMultilevel"/>
    <w:tmpl w:val="95823B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413C92"/>
    <w:multiLevelType w:val="hybridMultilevel"/>
    <w:tmpl w:val="D9E243F2"/>
    <w:lvl w:ilvl="0" w:tplc="9DDC9C00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4A0D97"/>
    <w:multiLevelType w:val="hybridMultilevel"/>
    <w:tmpl w:val="AF0E4B24"/>
    <w:lvl w:ilvl="0" w:tplc="9DDC9C00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233FC9"/>
    <w:multiLevelType w:val="hybridMultilevel"/>
    <w:tmpl w:val="89D07DD2"/>
    <w:lvl w:ilvl="0" w:tplc="9DDC9C00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3D5"/>
    <w:rsid w:val="00174883"/>
    <w:rsid w:val="00180702"/>
    <w:rsid w:val="00242FD2"/>
    <w:rsid w:val="003E6BD8"/>
    <w:rsid w:val="005A1384"/>
    <w:rsid w:val="00703200"/>
    <w:rsid w:val="007238B9"/>
    <w:rsid w:val="0089461A"/>
    <w:rsid w:val="008E7162"/>
    <w:rsid w:val="00A14623"/>
    <w:rsid w:val="00A970FD"/>
    <w:rsid w:val="00AA33D5"/>
    <w:rsid w:val="00B3180F"/>
    <w:rsid w:val="00BE53D8"/>
    <w:rsid w:val="00CA0B0B"/>
    <w:rsid w:val="00CB2871"/>
    <w:rsid w:val="00CB30D4"/>
    <w:rsid w:val="00EE1049"/>
    <w:rsid w:val="00F13C0E"/>
    <w:rsid w:val="00F51E90"/>
    <w:rsid w:val="00F9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47328C-8EDB-41F3-A33C-8BA7F3C2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A33D5"/>
    <w:pPr>
      <w:tabs>
        <w:tab w:val="left" w:pos="510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nl-NL"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AA33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A33D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A33D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nl-NL" w:eastAsia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A33D5"/>
    <w:rPr>
      <w:rFonts w:asciiTheme="majorHAnsi" w:eastAsiaTheme="majorEastAsia" w:hAnsiTheme="majorHAnsi" w:cstheme="majorBidi"/>
      <w:b/>
      <w:bCs/>
      <w:color w:val="5B9BD5" w:themeColor="accent1"/>
      <w:sz w:val="24"/>
      <w:szCs w:val="20"/>
      <w:lang w:val="nl-NL" w:eastAsia="nl-NL"/>
    </w:rPr>
  </w:style>
  <w:style w:type="character" w:styleId="Hyperlink">
    <w:name w:val="Hyperlink"/>
    <w:rsid w:val="00AA33D5"/>
    <w:rPr>
      <w:color w:val="0000FF"/>
      <w:u w:val="single"/>
    </w:rPr>
  </w:style>
  <w:style w:type="paragraph" w:styleId="Voettekst">
    <w:name w:val="footer"/>
    <w:basedOn w:val="Standaard"/>
    <w:link w:val="VoettekstChar"/>
    <w:unhideWhenUsed/>
    <w:rsid w:val="00AA33D5"/>
    <w:pPr>
      <w:tabs>
        <w:tab w:val="clear" w:pos="5103"/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AA33D5"/>
    <w:rPr>
      <w:rFonts w:ascii="Times New Roman" w:eastAsia="Times New Roman" w:hAnsi="Times New Roman" w:cs="Times New Roman"/>
      <w:sz w:val="24"/>
      <w:szCs w:val="20"/>
      <w:lang w:val="nl-NL" w:eastAsia="nl-NL"/>
    </w:rPr>
  </w:style>
  <w:style w:type="table" w:styleId="Tabelraster">
    <w:name w:val="Table Grid"/>
    <w:basedOn w:val="Standaardtabel"/>
    <w:uiPriority w:val="59"/>
    <w:rsid w:val="00AA3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AA33D5"/>
    <w:pPr>
      <w:tabs>
        <w:tab w:val="clear" w:pos="5103"/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A33D5"/>
    <w:rPr>
      <w:rFonts w:ascii="Times New Roman" w:eastAsia="Times New Roman" w:hAnsi="Times New Roman" w:cs="Times New Roman"/>
      <w:sz w:val="24"/>
      <w:szCs w:val="20"/>
      <w:lang w:val="nl-NL" w:eastAsia="nl-NL"/>
    </w:rPr>
  </w:style>
  <w:style w:type="paragraph" w:styleId="Lijstalinea">
    <w:name w:val="List Paragraph"/>
    <w:basedOn w:val="Standaard"/>
    <w:uiPriority w:val="34"/>
    <w:qFormat/>
    <w:rsid w:val="00AA33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bart@nacvzw.b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bart@nacvzw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eert@nacvzw.be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790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Katrien De Bruecker</dc:creator>
  <cp:keywords/>
  <dc:description/>
  <cp:lastModifiedBy>Bart Declercq</cp:lastModifiedBy>
  <cp:revision>5</cp:revision>
  <cp:lastPrinted>2018-09-27T09:59:00Z</cp:lastPrinted>
  <dcterms:created xsi:type="dcterms:W3CDTF">2018-09-27T11:48:00Z</dcterms:created>
  <dcterms:modified xsi:type="dcterms:W3CDTF">2019-09-30T14:59:00Z</dcterms:modified>
</cp:coreProperties>
</file>